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r>
        <w:rPr>
          <w:rFonts w:hint="eastAsia" w:ascii="Times New Roman"/>
          <w:sz w:val="20"/>
          <w:lang w:val="en-US" w:bidi="ar-SA"/>
        </w:rPr>
        <w:drawing>
          <wp:anchor distT="0" distB="0" distL="114300" distR="114300" simplePos="0" relativeHeight="251661312" behindDoc="0" locked="0" layoutInCell="1" allowOverlap="1">
            <wp:simplePos x="0" y="0"/>
            <wp:positionH relativeFrom="column">
              <wp:posOffset>-422275</wp:posOffset>
            </wp:positionH>
            <wp:positionV relativeFrom="paragraph">
              <wp:posOffset>-9525</wp:posOffset>
            </wp:positionV>
            <wp:extent cx="7571105" cy="5000625"/>
            <wp:effectExtent l="0" t="0" r="10795" b="9525"/>
            <wp:wrapSquare wrapText="bothSides"/>
            <wp:docPr id="3" name="图片 3" descr="428fed0225d3ebbe5161f6cc779f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28fed0225d3ebbe5161f6cc779f72a"/>
                    <pic:cNvPicPr>
                      <a:picLocks noChangeAspect="1"/>
                    </pic:cNvPicPr>
                  </pic:nvPicPr>
                  <pic:blipFill>
                    <a:blip r:embed="rId4" cstate="print"/>
                    <a:stretch>
                      <a:fillRect/>
                    </a:stretch>
                  </pic:blipFill>
                  <pic:spPr>
                    <a:xfrm>
                      <a:off x="0" y="0"/>
                      <a:ext cx="7571105" cy="5000625"/>
                    </a:xfrm>
                    <a:prstGeom prst="rect">
                      <a:avLst/>
                    </a:prstGeom>
                  </pic:spPr>
                </pic:pic>
              </a:graphicData>
            </a:graphic>
          </wp:anchor>
        </w:drawing>
      </w:r>
    </w:p>
    <w:p>
      <w:pPr>
        <w:pStyle w:val="6"/>
        <w:spacing w:before="5"/>
        <w:rPr>
          <w:rFonts w:ascii="Times New Roman"/>
          <w:sz w:val="25"/>
        </w:rPr>
      </w:pPr>
    </w:p>
    <w:p>
      <w:pPr>
        <w:spacing w:before="28"/>
        <w:ind w:left="356" w:right="374"/>
        <w:jc w:val="center"/>
        <w:rPr>
          <w:rFonts w:ascii="宋体" w:eastAsia="宋体"/>
          <w:sz w:val="52"/>
        </w:rPr>
      </w:pPr>
      <w:r>
        <w:rPr>
          <w:rFonts w:hint="eastAsia" w:ascii="宋体" w:eastAsia="宋体"/>
          <w:color w:val="FFFFFF"/>
          <w:sz w:val="48"/>
          <w:szCs w:val="48"/>
          <w:shd w:val="clear" w:color="auto" w:fill="C04D1A"/>
          <w:lang w:val="en-US"/>
        </w:rPr>
        <w:t>HSKX-A1</w:t>
      </w:r>
      <w:r>
        <w:rPr>
          <w:rFonts w:hint="eastAsia" w:ascii="宋体" w:eastAsia="宋体"/>
          <w:color w:val="FFFFFF"/>
          <w:sz w:val="48"/>
          <w:szCs w:val="48"/>
          <w:shd w:val="clear" w:color="auto" w:fill="C04D1A"/>
        </w:rPr>
        <w:t>线：《</w:t>
      </w:r>
      <w:r>
        <w:rPr>
          <w:rFonts w:hint="eastAsia" w:ascii="宋体" w:eastAsia="宋体"/>
          <w:color w:val="FFFFFF"/>
          <w:sz w:val="48"/>
          <w:szCs w:val="48"/>
          <w:shd w:val="clear" w:color="auto" w:fill="C04D1A"/>
          <w:lang w:val="en-US"/>
        </w:rPr>
        <w:t>一山、一水、一古村</w:t>
      </w:r>
      <w:r>
        <w:rPr>
          <w:rFonts w:hint="eastAsia" w:ascii="宋体" w:eastAsia="宋体"/>
          <w:color w:val="FFFFFF"/>
          <w:sz w:val="48"/>
          <w:szCs w:val="48"/>
          <w:shd w:val="clear" w:color="auto" w:fill="C04D1A"/>
        </w:rPr>
        <w:t>》</w:t>
      </w:r>
    </w:p>
    <w:p>
      <w:pPr>
        <w:pStyle w:val="3"/>
        <w:spacing w:before="58" w:line="515" w:lineRule="exact"/>
        <w:ind w:left="356" w:right="374"/>
        <w:jc w:val="center"/>
      </w:pPr>
      <w:r>
        <w:rPr>
          <w:color w:val="00AFEF"/>
          <w:sz w:val="24"/>
          <w:szCs w:val="24"/>
        </w:rPr>
        <w:t>——</w:t>
      </w:r>
      <w:r>
        <w:rPr>
          <w:rFonts w:hint="eastAsia"/>
          <w:color w:val="00AFEF"/>
          <w:sz w:val="24"/>
          <w:szCs w:val="24"/>
        </w:rPr>
        <w:t>携程</w:t>
      </w:r>
      <w:r>
        <w:rPr>
          <w:rFonts w:hint="eastAsia"/>
          <w:color w:val="00AFEF"/>
          <w:sz w:val="24"/>
          <w:szCs w:val="24"/>
          <w:lang w:val="en-US"/>
        </w:rPr>
        <w:t>5钻温泉酒店1N+屯溪</w:t>
      </w:r>
      <w:r>
        <w:rPr>
          <w:color w:val="00AFEF"/>
          <w:sz w:val="24"/>
          <w:szCs w:val="24"/>
        </w:rPr>
        <w:t>四星</w:t>
      </w:r>
      <w:r>
        <w:rPr>
          <w:rFonts w:hint="eastAsia"/>
          <w:color w:val="00AFEF"/>
          <w:sz w:val="24"/>
          <w:szCs w:val="24"/>
        </w:rPr>
        <w:t>标准</w:t>
      </w:r>
      <w:r>
        <w:rPr>
          <w:rFonts w:hint="eastAsia"/>
          <w:color w:val="00AFEF"/>
          <w:sz w:val="24"/>
          <w:szCs w:val="24"/>
          <w:lang w:val="en-US"/>
        </w:rPr>
        <w:t>1N</w:t>
      </w:r>
      <w:r>
        <w:rPr>
          <w:color w:val="00AFEF"/>
          <w:sz w:val="24"/>
          <w:szCs w:val="24"/>
        </w:rPr>
        <w:t>+</w:t>
      </w:r>
      <w:r>
        <w:rPr>
          <w:rFonts w:hint="eastAsia"/>
          <w:color w:val="00AFEF"/>
          <w:sz w:val="24"/>
          <w:szCs w:val="24"/>
          <w:lang w:val="en-US"/>
        </w:rPr>
        <w:t>宏村民宿1N+农家客栈1N</w:t>
      </w:r>
      <w:r>
        <w:rPr>
          <w:color w:val="00AFEF"/>
          <w:sz w:val="24"/>
          <w:szCs w:val="24"/>
        </w:rPr>
        <w:t>——</w:t>
      </w:r>
    </w:p>
    <w:p>
      <w:pPr>
        <w:spacing w:line="526" w:lineRule="exact"/>
        <w:ind w:left="353" w:right="374"/>
        <w:jc w:val="center"/>
        <w:rPr>
          <w:rFonts w:ascii="宋体" w:hAnsi="宋体"/>
          <w:sz w:val="44"/>
        </w:rPr>
      </w:pPr>
      <w:r>
        <w:rPr>
          <w:sz w:val="24"/>
          <w:szCs w:val="24"/>
          <w:lang w:val="en-US" w:bidi="ar-SA"/>
        </w:rPr>
        <w:drawing>
          <wp:anchor distT="0" distB="0" distL="0" distR="0" simplePos="0" relativeHeight="251659264" behindDoc="1" locked="0" layoutInCell="1" allowOverlap="1">
            <wp:simplePos x="0" y="0"/>
            <wp:positionH relativeFrom="page">
              <wp:posOffset>-8255</wp:posOffset>
            </wp:positionH>
            <wp:positionV relativeFrom="page">
              <wp:posOffset>6360160</wp:posOffset>
            </wp:positionV>
            <wp:extent cx="7560945" cy="4333240"/>
            <wp:effectExtent l="0" t="0" r="1905" b="1016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5" cstate="print"/>
                    <a:stretch>
                      <a:fillRect/>
                    </a:stretch>
                  </pic:blipFill>
                  <pic:spPr>
                    <a:xfrm>
                      <a:off x="0" y="0"/>
                      <a:ext cx="7560944" cy="4333240"/>
                    </a:xfrm>
                    <a:prstGeom prst="rect">
                      <a:avLst/>
                    </a:prstGeom>
                  </pic:spPr>
                </pic:pic>
              </a:graphicData>
            </a:graphic>
          </wp:anchor>
        </w:drawing>
      </w:r>
      <w:r>
        <w:rPr>
          <w:rFonts w:ascii="宋体" w:hAnsi="宋体"/>
          <w:color w:val="C04D1A"/>
          <w:sz w:val="44"/>
        </w:rPr>
        <w:t>★★★★★</w:t>
      </w:r>
    </w:p>
    <w:p>
      <w:pPr>
        <w:pStyle w:val="2"/>
        <w:spacing w:before="1" w:line="600" w:lineRule="exact"/>
        <w:ind w:left="356"/>
        <w:rPr>
          <w:b/>
          <w:bCs/>
        </w:rPr>
      </w:pPr>
      <w:r>
        <w:rPr>
          <w:b/>
          <w:bCs/>
          <w:color w:val="0F233D"/>
        </w:rPr>
        <w:t>天下第一名山</w:t>
      </w:r>
      <w:r>
        <w:rPr>
          <w:rFonts w:hint="eastAsia"/>
          <w:b/>
          <w:bCs/>
          <w:color w:val="0F233D"/>
        </w:rPr>
        <w:t>—</w:t>
      </w:r>
      <w:r>
        <w:rPr>
          <w:b/>
          <w:bCs/>
          <w:color w:val="0F233D"/>
        </w:rPr>
        <w:t>黄山风景区</w:t>
      </w:r>
    </w:p>
    <w:p>
      <w:pPr>
        <w:spacing w:line="600" w:lineRule="exact"/>
        <w:ind w:left="353" w:right="374"/>
        <w:jc w:val="center"/>
        <w:rPr>
          <w:b/>
          <w:bCs/>
          <w:color w:val="0F233D"/>
          <w:sz w:val="32"/>
          <w:lang w:val="en-US"/>
        </w:rPr>
      </w:pPr>
      <w:r>
        <w:rPr>
          <w:rFonts w:hint="eastAsia"/>
          <w:b/>
          <w:bCs/>
          <w:color w:val="0F233D"/>
          <w:sz w:val="32"/>
          <w:lang w:val="en-US"/>
        </w:rPr>
        <w:t>天下第一秀水</w:t>
      </w:r>
      <w:r>
        <w:rPr>
          <w:rFonts w:hint="eastAsia"/>
          <w:b/>
          <w:bCs/>
          <w:color w:val="0F233D"/>
        </w:rPr>
        <w:t>—</w:t>
      </w:r>
      <w:r>
        <w:rPr>
          <w:rFonts w:hint="eastAsia"/>
          <w:b/>
          <w:bCs/>
          <w:color w:val="0F233D"/>
          <w:sz w:val="32"/>
          <w:lang w:val="en-US"/>
        </w:rPr>
        <w:t>千岛湖</w:t>
      </w:r>
    </w:p>
    <w:p>
      <w:pPr>
        <w:spacing w:line="600" w:lineRule="exact"/>
        <w:ind w:left="353" w:right="374"/>
        <w:jc w:val="center"/>
        <w:rPr>
          <w:b/>
          <w:bCs/>
          <w:color w:val="0F233D"/>
          <w:sz w:val="32"/>
          <w:lang w:val="en-US"/>
        </w:rPr>
      </w:pPr>
      <w:r>
        <w:rPr>
          <w:rFonts w:hint="eastAsia"/>
          <w:b/>
          <w:bCs/>
          <w:color w:val="0F233D"/>
          <w:sz w:val="32"/>
          <w:lang w:val="en-US"/>
        </w:rPr>
        <w:t>黄山“四绝”之一</w:t>
      </w:r>
      <w:r>
        <w:rPr>
          <w:rFonts w:hint="eastAsia"/>
          <w:b/>
          <w:bCs/>
          <w:color w:val="0F233D"/>
        </w:rPr>
        <w:t>—</w:t>
      </w:r>
      <w:r>
        <w:rPr>
          <w:rFonts w:hint="eastAsia"/>
          <w:b/>
          <w:bCs/>
          <w:color w:val="0F233D"/>
          <w:sz w:val="32"/>
          <w:lang w:val="en-US"/>
        </w:rPr>
        <w:t>黄山温泉</w:t>
      </w:r>
    </w:p>
    <w:p>
      <w:pPr>
        <w:spacing w:line="600" w:lineRule="exact"/>
        <w:ind w:right="374" w:firstLine="1281" w:firstLineChars="400"/>
        <w:jc w:val="center"/>
        <w:rPr>
          <w:b/>
          <w:bCs/>
          <w:sz w:val="32"/>
        </w:rPr>
      </w:pPr>
      <w:r>
        <w:rPr>
          <w:b/>
          <w:bCs/>
          <w:color w:val="0F233D"/>
          <w:sz w:val="32"/>
        </w:rPr>
        <w:t>中国醉美的乡村</w:t>
      </w:r>
      <w:r>
        <w:rPr>
          <w:rFonts w:hint="eastAsia"/>
          <w:b/>
          <w:bCs/>
          <w:color w:val="0F233D"/>
        </w:rPr>
        <w:t>—</w:t>
      </w:r>
      <w:r>
        <w:rPr>
          <w:b/>
          <w:bCs/>
          <w:color w:val="0F233D"/>
          <w:sz w:val="32"/>
        </w:rPr>
        <w:t>婺源篁岭（鲜花小镇</w:t>
      </w:r>
      <w:r>
        <w:rPr>
          <w:rFonts w:hint="eastAsia"/>
          <w:b/>
          <w:bCs/>
          <w:color w:val="0F233D"/>
          <w:sz w:val="32"/>
        </w:rPr>
        <w:t>、梯田花海</w:t>
      </w:r>
      <w:r>
        <w:rPr>
          <w:b/>
          <w:bCs/>
          <w:color w:val="0F233D"/>
          <w:sz w:val="32"/>
        </w:rPr>
        <w:t>）</w:t>
      </w:r>
    </w:p>
    <w:p>
      <w:pPr>
        <w:spacing w:before="6" w:line="600" w:lineRule="exact"/>
        <w:ind w:left="414" w:right="435"/>
        <w:jc w:val="center"/>
        <w:rPr>
          <w:b/>
          <w:bCs/>
          <w:color w:val="0F233D"/>
          <w:w w:val="95"/>
          <w:sz w:val="32"/>
        </w:rPr>
      </w:pPr>
      <w:r>
        <w:rPr>
          <w:rFonts w:hint="eastAsia"/>
          <w:b/>
          <w:bCs/>
          <w:color w:val="0F233D"/>
          <w:w w:val="95"/>
          <w:sz w:val="32"/>
          <w:lang w:val="en-US"/>
        </w:rPr>
        <w:t xml:space="preserve">  </w:t>
      </w:r>
      <w:r>
        <w:rPr>
          <w:b/>
          <w:bCs/>
          <w:color w:val="0F233D"/>
          <w:w w:val="95"/>
          <w:sz w:val="32"/>
        </w:rPr>
        <w:t>中国画里的乡村</w:t>
      </w:r>
      <w:r>
        <w:rPr>
          <w:rFonts w:hint="eastAsia"/>
          <w:b/>
          <w:bCs/>
          <w:color w:val="0F233D"/>
        </w:rPr>
        <w:t>—</w:t>
      </w:r>
      <w:r>
        <w:rPr>
          <w:b/>
          <w:bCs/>
          <w:color w:val="0F233D"/>
          <w:w w:val="95"/>
          <w:sz w:val="32"/>
        </w:rPr>
        <w:t>水墨宏村（夜宿徽派特色客栈）</w:t>
      </w:r>
    </w:p>
    <w:p>
      <w:pPr>
        <w:spacing w:line="600" w:lineRule="exact"/>
        <w:ind w:left="353" w:right="374"/>
        <w:jc w:val="center"/>
        <w:rPr>
          <w:color w:val="0F233D"/>
          <w:sz w:val="32"/>
          <w:lang w:val="en-US"/>
        </w:rPr>
        <w:sectPr>
          <w:type w:val="continuous"/>
          <w:pgSz w:w="11910" w:h="16840"/>
          <w:pgMar w:top="0" w:right="600" w:bottom="0" w:left="620" w:header="720" w:footer="720" w:gutter="0"/>
          <w:pgBorders>
            <w:top w:val="none" w:sz="0" w:space="0"/>
            <w:left w:val="none" w:sz="0" w:space="0"/>
            <w:bottom w:val="none" w:sz="0" w:space="0"/>
            <w:right w:val="none" w:sz="0" w:space="0"/>
          </w:pgBorders>
          <w:cols w:equalWidth="0" w:num="1">
            <w:col w:w="10690"/>
          </w:cols>
        </w:sectPr>
      </w:pPr>
      <w:r>
        <w:rPr>
          <w:rFonts w:hint="eastAsia"/>
          <w:b/>
          <w:bCs/>
          <w:color w:val="0F233D"/>
          <w:sz w:val="32"/>
          <w:lang w:val="en-US"/>
        </w:rPr>
        <w:t xml:space="preserve">      岩寺新四军军部旧址纪念馆</w:t>
      </w:r>
      <w:r>
        <w:rPr>
          <w:rFonts w:hint="eastAsia"/>
          <w:b/>
          <w:bCs/>
          <w:color w:val="0F233D"/>
        </w:rPr>
        <w:t>—</w:t>
      </w:r>
      <w:r>
        <w:rPr>
          <w:rFonts w:hint="eastAsia"/>
          <w:b/>
          <w:bCs/>
          <w:color w:val="0F233D"/>
          <w:w w:val="95"/>
          <w:sz w:val="32"/>
          <w:lang w:val="en-US"/>
        </w:rPr>
        <w:t>（</w:t>
      </w:r>
      <w:r>
        <w:rPr>
          <w:rFonts w:hint="eastAsia"/>
          <w:b/>
          <w:bCs/>
          <w:color w:val="0F233D"/>
          <w:w w:val="95"/>
          <w:sz w:val="32"/>
        </w:rPr>
        <w:t>入选第三批国家级抗战纪念设施</w:t>
      </w:r>
      <w:r>
        <w:rPr>
          <w:rFonts w:hint="eastAsia"/>
          <w:b/>
          <w:bCs/>
          <w:color w:val="0F233D"/>
          <w:w w:val="95"/>
          <w:sz w:val="32"/>
          <w:lang w:val="en-US"/>
        </w:rPr>
        <w:t>）</w:t>
      </w:r>
    </w:p>
    <w:p>
      <w:pPr>
        <w:spacing w:line="548" w:lineRule="exact"/>
        <w:ind w:left="232"/>
        <w:rPr>
          <w:color w:val="001F5F"/>
          <w:sz w:val="30"/>
        </w:rPr>
      </w:pPr>
    </w:p>
    <w:p>
      <w:pPr>
        <w:spacing w:line="548" w:lineRule="exact"/>
        <w:ind w:left="232"/>
        <w:rPr>
          <w:sz w:val="30"/>
        </w:rPr>
      </w:pPr>
      <w:r>
        <w:rPr>
          <w:color w:val="001F5F"/>
          <w:sz w:val="30"/>
        </w:rPr>
        <w:t>—————————————【行程特色】————————————</w:t>
      </w:r>
    </w:p>
    <w:p>
      <w:pPr>
        <w:pStyle w:val="6"/>
        <w:spacing w:before="7"/>
        <w:rPr>
          <w:sz w:val="39"/>
        </w:rPr>
      </w:pPr>
    </w:p>
    <w:p>
      <w:pPr>
        <w:ind w:left="232"/>
        <w:rPr>
          <w:sz w:val="24"/>
        </w:rPr>
      </w:pPr>
      <w:r>
        <w:rPr>
          <w:b/>
          <w:color w:val="C00000"/>
          <w:spacing w:val="-4"/>
          <w:sz w:val="24"/>
        </w:rPr>
        <w:t xml:space="preserve">【特色 </w:t>
      </w:r>
      <w:r>
        <w:rPr>
          <w:b/>
          <w:color w:val="C00000"/>
          <w:sz w:val="24"/>
        </w:rPr>
        <w:t>1</w:t>
      </w:r>
      <w:r>
        <w:rPr>
          <w:b/>
          <w:color w:val="C00000"/>
          <w:spacing w:val="-60"/>
          <w:sz w:val="24"/>
        </w:rPr>
        <w:t>】：</w:t>
      </w:r>
      <w:r>
        <w:rPr>
          <w:sz w:val="24"/>
          <w:u w:val="dotted"/>
        </w:rPr>
        <w:t>专车专导，景点门票一价全含，100%纯玩；</w:t>
      </w:r>
    </w:p>
    <w:p>
      <w:pPr>
        <w:spacing w:before="158"/>
        <w:ind w:left="232"/>
        <w:rPr>
          <w:sz w:val="24"/>
          <w:u w:val="dotted"/>
        </w:rPr>
      </w:pPr>
      <w:r>
        <w:rPr>
          <w:b/>
          <w:color w:val="C00000"/>
          <w:spacing w:val="-4"/>
          <w:sz w:val="24"/>
        </w:rPr>
        <w:t xml:space="preserve">【特色 </w:t>
      </w:r>
      <w:r>
        <w:rPr>
          <w:b/>
          <w:color w:val="C00000"/>
          <w:sz w:val="24"/>
        </w:rPr>
        <w:t>2</w:t>
      </w:r>
      <w:r>
        <w:rPr>
          <w:b/>
          <w:color w:val="C00000"/>
          <w:spacing w:val="-60"/>
          <w:sz w:val="24"/>
        </w:rPr>
        <w:t>】：</w:t>
      </w:r>
      <w:r>
        <w:rPr>
          <w:sz w:val="24"/>
          <w:u w:val="dotted"/>
        </w:rPr>
        <w:t>市区</w:t>
      </w:r>
      <w:r>
        <w:rPr>
          <w:rFonts w:hint="eastAsia"/>
          <w:sz w:val="24"/>
          <w:u w:val="dotted"/>
          <w:lang w:val="en-US"/>
        </w:rPr>
        <w:t>准</w:t>
      </w:r>
      <w:r>
        <w:rPr>
          <w:sz w:val="24"/>
          <w:u w:val="dotted"/>
        </w:rPr>
        <w:t>四星酒店+</w:t>
      </w:r>
      <w:r>
        <w:rPr>
          <w:rFonts w:hint="eastAsia"/>
          <w:sz w:val="24"/>
          <w:u w:val="dotted"/>
          <w:lang w:val="en-US"/>
        </w:rPr>
        <w:t>宏村徽派民宿+特色农家客栈+黄山温泉酒店</w:t>
      </w:r>
      <w:r>
        <w:rPr>
          <w:sz w:val="24"/>
          <w:u w:val="dotted"/>
        </w:rPr>
        <w:t xml:space="preserve">； </w:t>
      </w:r>
    </w:p>
    <w:p>
      <w:pPr>
        <w:spacing w:before="158"/>
        <w:ind w:left="232"/>
        <w:rPr>
          <w:sz w:val="24"/>
          <w:u w:val="dotted"/>
        </w:rPr>
      </w:pPr>
      <w:r>
        <w:rPr>
          <w:b/>
          <w:color w:val="C00000"/>
          <w:spacing w:val="-4"/>
          <w:sz w:val="24"/>
        </w:rPr>
        <w:t xml:space="preserve">【特色 </w:t>
      </w:r>
      <w:r>
        <w:rPr>
          <w:b/>
          <w:color w:val="C00000"/>
          <w:sz w:val="24"/>
        </w:rPr>
        <w:t>3</w:t>
      </w:r>
      <w:r>
        <w:rPr>
          <w:b/>
          <w:color w:val="C00000"/>
          <w:spacing w:val="-60"/>
          <w:sz w:val="24"/>
        </w:rPr>
        <w:t>】：</w:t>
      </w:r>
      <w:r>
        <w:rPr>
          <w:sz w:val="24"/>
          <w:u w:val="dotted"/>
        </w:rPr>
        <w:t>品尝中国八大菜系之徽菜</w:t>
      </w:r>
      <w:r>
        <w:rPr>
          <w:rFonts w:hint="eastAsia"/>
          <w:color w:val="FF0000"/>
          <w:sz w:val="24"/>
          <w:u w:val="dotted"/>
        </w:rPr>
        <w:t>（</w:t>
      </w:r>
      <w:r>
        <w:rPr>
          <w:rFonts w:hint="eastAsia"/>
          <w:color w:val="FF0000"/>
          <w:sz w:val="24"/>
          <w:u w:val="dotted"/>
          <w:lang w:val="en-US"/>
        </w:rPr>
        <w:t>特色黄梅戏宴</w:t>
      </w:r>
      <w:r>
        <w:rPr>
          <w:rFonts w:hint="eastAsia"/>
          <w:color w:val="FF0000"/>
          <w:sz w:val="24"/>
          <w:u w:val="dotted"/>
        </w:rPr>
        <w:t>）</w:t>
      </w:r>
      <w:r>
        <w:rPr>
          <w:sz w:val="24"/>
          <w:u w:val="dotted"/>
        </w:rPr>
        <w:t>，体验徽菜与徽文化的交织</w:t>
      </w:r>
      <w:r>
        <w:rPr>
          <w:rFonts w:hint="eastAsia"/>
          <w:sz w:val="24"/>
          <w:u w:val="dotted"/>
        </w:rPr>
        <w:t>；</w:t>
      </w:r>
    </w:p>
    <w:p>
      <w:pPr>
        <w:spacing w:before="158"/>
        <w:ind w:firstLine="232" w:firstLineChars="100"/>
        <w:rPr>
          <w:sz w:val="24"/>
        </w:rPr>
      </w:pPr>
      <w:r>
        <w:rPr>
          <w:b/>
          <w:color w:val="C00000"/>
          <w:spacing w:val="-4"/>
          <w:sz w:val="24"/>
        </w:rPr>
        <w:t xml:space="preserve">【特色 </w:t>
      </w:r>
      <w:r>
        <w:rPr>
          <w:b/>
          <w:color w:val="C00000"/>
          <w:sz w:val="24"/>
        </w:rPr>
        <w:t>4</w:t>
      </w:r>
      <w:r>
        <w:rPr>
          <w:b/>
          <w:color w:val="C00000"/>
          <w:spacing w:val="-60"/>
          <w:sz w:val="24"/>
        </w:rPr>
        <w:t>】：</w:t>
      </w:r>
      <w:r>
        <w:rPr>
          <w:spacing w:val="-1"/>
          <w:sz w:val="24"/>
          <w:u w:val="dotted"/>
        </w:rPr>
        <w:t>参团即可享受</w:t>
      </w:r>
      <w:r>
        <w:rPr>
          <w:rFonts w:hint="eastAsia"/>
          <w:spacing w:val="-1"/>
          <w:sz w:val="24"/>
          <w:u w:val="dotted"/>
          <w:lang w:val="en-US"/>
        </w:rPr>
        <w:t>独具徽州特色</w:t>
      </w:r>
      <w:r>
        <w:rPr>
          <w:rFonts w:hint="eastAsia"/>
          <w:color w:val="000000" w:themeColor="text1"/>
          <w:spacing w:val="-1"/>
          <w:sz w:val="24"/>
          <w:u w:val="dotted"/>
          <w:lang w:val="en-US"/>
          <w14:textFill>
            <w14:solidFill>
              <w14:schemeClr w14:val="tx1"/>
            </w14:solidFill>
          </w14:textFill>
        </w:rPr>
        <w:t>的</w:t>
      </w:r>
      <w:r>
        <w:rPr>
          <w:rFonts w:hint="eastAsia"/>
          <w:color w:val="FF0000"/>
          <w:spacing w:val="-1"/>
          <w:sz w:val="24"/>
          <w:u w:val="dotted"/>
          <w:lang w:val="en-US"/>
        </w:rPr>
        <w:t>黄梅戏</w:t>
      </w:r>
      <w:r>
        <w:rPr>
          <w:rFonts w:hint="eastAsia"/>
          <w:spacing w:val="-1"/>
          <w:sz w:val="24"/>
          <w:u w:val="dotted"/>
          <w:lang w:val="en-US"/>
        </w:rPr>
        <w:t>表演；</w:t>
      </w:r>
    </w:p>
    <w:p>
      <w:pPr>
        <w:spacing w:before="158"/>
        <w:ind w:firstLine="232" w:firstLineChars="100"/>
        <w:rPr>
          <w:b/>
          <w:color w:val="C00000"/>
          <w:spacing w:val="-4"/>
          <w:sz w:val="24"/>
          <w:lang w:val="en-US"/>
        </w:rPr>
      </w:pPr>
      <w:r>
        <w:rPr>
          <w:b/>
          <w:color w:val="C00000"/>
          <w:spacing w:val="-4"/>
          <w:sz w:val="24"/>
        </w:rPr>
        <w:t xml:space="preserve">【特色 </w:t>
      </w:r>
      <w:r>
        <w:rPr>
          <w:b/>
          <w:color w:val="C00000"/>
          <w:sz w:val="24"/>
        </w:rPr>
        <w:t>5</w:t>
      </w:r>
      <w:r>
        <w:rPr>
          <w:b/>
          <w:color w:val="C00000"/>
          <w:spacing w:val="-60"/>
          <w:sz w:val="24"/>
        </w:rPr>
        <w:t>】：</w:t>
      </w:r>
      <w:r>
        <w:rPr>
          <w:rFonts w:hint="eastAsia"/>
          <w:sz w:val="24"/>
          <w:u w:val="dotted"/>
          <w:lang w:val="en-US"/>
        </w:rPr>
        <w:t>体验黄山唯一室外温泉，</w:t>
      </w:r>
      <w:r>
        <w:rPr>
          <w:rFonts w:hint="eastAsia"/>
          <w:color w:val="FF0000"/>
          <w:sz w:val="24"/>
          <w:u w:val="dotted"/>
          <w:lang w:val="en-US"/>
        </w:rPr>
        <w:t>黄山温泉</w:t>
      </w:r>
      <w:r>
        <w:t>黄山“四绝”之一，古名朱砂泉</w:t>
      </w:r>
    </w:p>
    <w:p>
      <w:pPr>
        <w:spacing w:before="158"/>
        <w:ind w:firstLine="232" w:firstLineChars="100"/>
        <w:rPr>
          <w:spacing w:val="-1"/>
          <w:sz w:val="24"/>
          <w:u w:val="dotted"/>
        </w:rPr>
      </w:pPr>
      <w:r>
        <w:rPr>
          <w:b/>
          <w:color w:val="C00000"/>
          <w:spacing w:val="-4"/>
          <w:sz w:val="24"/>
        </w:rPr>
        <w:t xml:space="preserve">【特色 </w:t>
      </w:r>
      <w:r>
        <w:rPr>
          <w:rFonts w:hint="eastAsia"/>
          <w:b/>
          <w:color w:val="C00000"/>
          <w:sz w:val="24"/>
          <w:lang w:val="en-US"/>
        </w:rPr>
        <w:t>6</w:t>
      </w:r>
      <w:r>
        <w:rPr>
          <w:b/>
          <w:color w:val="C00000"/>
          <w:spacing w:val="-60"/>
          <w:sz w:val="24"/>
        </w:rPr>
        <w:t>】：</w:t>
      </w:r>
      <w:r>
        <w:rPr>
          <w:rFonts w:hint="eastAsia"/>
          <w:spacing w:val="-1"/>
          <w:sz w:val="24"/>
          <w:u w:val="dotted"/>
        </w:rPr>
        <w:t>全程无购物，让您无需浪费时间，尽情畅游品质旅游！</w:t>
      </w:r>
    </w:p>
    <w:p>
      <w:pPr>
        <w:spacing w:before="158"/>
        <w:ind w:firstLine="238" w:firstLineChars="100"/>
        <w:rPr>
          <w:spacing w:val="-1"/>
          <w:sz w:val="24"/>
          <w:u w:val="dotted"/>
        </w:rPr>
      </w:pPr>
    </w:p>
    <w:p>
      <w:pPr>
        <w:pStyle w:val="6"/>
        <w:rPr>
          <w:sz w:val="20"/>
        </w:rPr>
      </w:pPr>
      <w:r>
        <w:rPr>
          <w:lang w:val="en-US" w:bidi="ar-SA"/>
        </w:rPr>
        <w:drawing>
          <wp:anchor distT="0" distB="0" distL="0" distR="0" simplePos="0" relativeHeight="251660288" behindDoc="1" locked="0" layoutInCell="1" allowOverlap="1">
            <wp:simplePos x="0" y="0"/>
            <wp:positionH relativeFrom="page">
              <wp:posOffset>9525</wp:posOffset>
            </wp:positionH>
            <wp:positionV relativeFrom="page">
              <wp:posOffset>3585845</wp:posOffset>
            </wp:positionV>
            <wp:extent cx="7560945" cy="710755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7560944" cy="7107538"/>
                    </a:xfrm>
                    <a:prstGeom prst="rect">
                      <a:avLst/>
                    </a:prstGeom>
                  </pic:spPr>
                </pic:pic>
              </a:graphicData>
            </a:graphic>
          </wp:anchor>
        </w:drawing>
      </w:r>
    </w:p>
    <w:p>
      <w:pPr>
        <w:pStyle w:val="6"/>
        <w:spacing w:before="3"/>
        <w:rPr>
          <w:sz w:val="28"/>
        </w:rPr>
      </w:pPr>
    </w:p>
    <w:p>
      <w:pPr>
        <w:spacing w:before="22" w:line="261" w:lineRule="auto"/>
        <w:ind w:left="5257" w:right="5127"/>
        <w:jc w:val="both"/>
        <w:rPr>
          <w:sz w:val="30"/>
        </w:rPr>
      </w:pPr>
      <w:r>
        <w:rPr>
          <w:color w:val="001F5F"/>
          <w:sz w:val="30"/>
        </w:rPr>
        <w:t>登黄山</w:t>
      </w:r>
    </w:p>
    <w:p>
      <w:pPr>
        <w:pStyle w:val="6"/>
        <w:spacing w:before="1"/>
        <w:rPr>
          <w:sz w:val="32"/>
        </w:rPr>
      </w:pPr>
    </w:p>
    <w:p>
      <w:pPr>
        <w:spacing w:line="261" w:lineRule="auto"/>
        <w:ind w:left="5257" w:right="5127"/>
        <w:jc w:val="both"/>
        <w:rPr>
          <w:sz w:val="30"/>
        </w:rPr>
      </w:pPr>
      <w:r>
        <w:rPr>
          <w:color w:val="001F5F"/>
          <w:sz w:val="30"/>
        </w:rPr>
        <w:t>天下无山</w:t>
      </w:r>
    </w:p>
    <w:p>
      <w:pPr>
        <w:spacing w:line="261" w:lineRule="auto"/>
        <w:jc w:val="both"/>
        <w:rPr>
          <w:sz w:val="30"/>
        </w:rPr>
        <w:sectPr>
          <w:pgSz w:w="11910" w:h="16840"/>
          <w:pgMar w:top="737" w:right="850" w:bottom="737" w:left="850" w:header="720" w:footer="720" w:gutter="0"/>
          <w:pgBorders>
            <w:top w:val="none" w:sz="0" w:space="0"/>
            <w:left w:val="none" w:sz="0" w:space="0"/>
            <w:bottom w:val="none" w:sz="0" w:space="0"/>
            <w:right w:val="none" w:sz="0" w:space="0"/>
          </w:pgBorders>
          <w:cols w:equalWidth="0" w:num="1">
            <w:col w:w="10690"/>
          </w:cols>
        </w:sectPr>
      </w:pPr>
    </w:p>
    <w:p>
      <w:pPr>
        <w:spacing w:line="548" w:lineRule="exact"/>
        <w:ind w:left="232"/>
        <w:rPr>
          <w:sz w:val="30"/>
        </w:rPr>
      </w:pPr>
      <w:r>
        <w:rPr>
          <w:color w:val="001F5F"/>
          <w:sz w:val="30"/>
        </w:rPr>
        <w:t>—————————————【服务承诺】————————————</w:t>
      </w:r>
    </w:p>
    <w:p>
      <w:pPr>
        <w:pStyle w:val="15"/>
        <w:numPr>
          <w:ilvl w:val="0"/>
          <w:numId w:val="1"/>
        </w:numPr>
        <w:tabs>
          <w:tab w:val="left" w:pos="378"/>
        </w:tabs>
        <w:spacing w:before="239"/>
        <w:rPr>
          <w:b/>
          <w:sz w:val="24"/>
        </w:rPr>
      </w:pPr>
      <w:r>
        <w:rPr>
          <w:b/>
          <w:color w:val="00AFEF"/>
          <w:sz w:val="24"/>
        </w:rPr>
        <w:t>&lt;回归最纯净的旅行</w:t>
      </w:r>
    </w:p>
    <w:p>
      <w:pPr>
        <w:pStyle w:val="6"/>
        <w:spacing w:before="39"/>
        <w:ind w:left="232"/>
      </w:pPr>
      <w:r>
        <w:t>梦幻黄山，迎客天下，绝美徽州，好客天下！</w:t>
      </w:r>
    </w:p>
    <w:p>
      <w:pPr>
        <w:pStyle w:val="6"/>
        <w:spacing w:before="52"/>
        <w:ind w:left="232"/>
      </w:pPr>
      <w:r>
        <w:t>我们承载着您来黄山的旅游梦想，所以我们要把旅途中最好的一面展现给每一位尊贵的游客！</w:t>
      </w:r>
    </w:p>
    <w:p>
      <w:pPr>
        <w:pStyle w:val="6"/>
        <w:spacing w:before="9"/>
        <w:rPr>
          <w:sz w:val="24"/>
        </w:rPr>
      </w:pPr>
    </w:p>
    <w:p>
      <w:pPr>
        <w:pStyle w:val="15"/>
        <w:numPr>
          <w:ilvl w:val="0"/>
          <w:numId w:val="1"/>
        </w:numPr>
        <w:tabs>
          <w:tab w:val="left" w:pos="378"/>
        </w:tabs>
        <w:rPr>
          <w:b/>
          <w:sz w:val="24"/>
        </w:rPr>
      </w:pPr>
      <w:r>
        <w:rPr>
          <w:b/>
          <w:color w:val="00AFEF"/>
          <w:sz w:val="24"/>
        </w:rPr>
        <w:t>&lt;您可以感受到我们的用心</w:t>
      </w:r>
    </w:p>
    <w:p>
      <w:pPr>
        <w:pStyle w:val="6"/>
        <w:spacing w:before="39"/>
        <w:ind w:left="232"/>
      </w:pPr>
      <w:r>
        <w:t>我们不愿意您走马观花，浮光掠影，倡导旅行体验，告别到此一游的旅游方式！</w:t>
      </w:r>
    </w:p>
    <w:p>
      <w:pPr>
        <w:pStyle w:val="6"/>
        <w:spacing w:before="52"/>
        <w:ind w:left="232"/>
      </w:pPr>
      <w:r>
        <w:t>我们安排专车专导，全程纯玩无购物，最好的时光应该用来看最好的景；</w:t>
      </w:r>
    </w:p>
    <w:p>
      <w:pPr>
        <w:pStyle w:val="6"/>
        <w:spacing w:before="39"/>
        <w:ind w:left="232"/>
      </w:pPr>
      <w:r>
        <w:t xml:space="preserve">我们不愿意您经受长途旅程的颠簸，吃食之无味的餐品，住以次充好的酒店，看虚假包装的景点；    </w:t>
      </w:r>
    </w:p>
    <w:p>
      <w:pPr>
        <w:pStyle w:val="6"/>
        <w:spacing w:before="39"/>
        <w:ind w:firstLine="210" w:firstLineChars="100"/>
      </w:pPr>
      <w:r>
        <w:t xml:space="preserve"> 我们精心设计，讲究科学的行程安排，游览内容丰富，有张有弛，紧凑而不紧张，充实而不疲劳；     </w:t>
      </w:r>
    </w:p>
    <w:p>
      <w:pPr>
        <w:pStyle w:val="6"/>
        <w:spacing w:before="39"/>
        <w:ind w:firstLine="210" w:firstLineChars="100"/>
      </w:pPr>
      <w:r>
        <w:t>我们想让您放慢脚步，细细咀嚼沿途风光，有旅游更青春，在旅途中遇见最好的自己……</w:t>
      </w:r>
    </w:p>
    <w:p>
      <w:pPr>
        <w:pStyle w:val="6"/>
        <w:rPr>
          <w:sz w:val="22"/>
        </w:rPr>
      </w:pPr>
    </w:p>
    <w:p>
      <w:pPr>
        <w:pStyle w:val="5"/>
        <w:numPr>
          <w:ilvl w:val="0"/>
          <w:numId w:val="1"/>
        </w:numPr>
        <w:tabs>
          <w:tab w:val="left" w:pos="378"/>
        </w:tabs>
      </w:pPr>
      <w:r>
        <w:rPr>
          <w:color w:val="00AFEF"/>
        </w:rPr>
        <w:t>&lt;核心景区，一路好景，漫品慢游</w:t>
      </w:r>
    </w:p>
    <w:p>
      <w:pPr>
        <w:pStyle w:val="6"/>
        <w:spacing w:before="39" w:line="273" w:lineRule="auto"/>
        <w:ind w:left="232" w:right="1814"/>
      </w:pPr>
      <w:r>
        <w:t>世界自然与文化双遗产、国家地质公园——</w:t>
      </w:r>
      <w:r>
        <w:rPr>
          <w:b/>
        </w:rPr>
        <w:t>黄山风景区</w:t>
      </w:r>
      <w:r>
        <w:t xml:space="preserve">（黄山之美，美在变幻，美在无穷） </w:t>
      </w:r>
    </w:p>
    <w:p>
      <w:pPr>
        <w:pStyle w:val="6"/>
        <w:spacing w:before="39" w:line="273" w:lineRule="auto"/>
        <w:ind w:left="232" w:right="1814"/>
      </w:pPr>
      <w:r>
        <w:t>中国画里的乡村——</w:t>
      </w:r>
      <w:r>
        <w:rPr>
          <w:b/>
        </w:rPr>
        <w:t>水墨宏村</w:t>
      </w:r>
      <w:r>
        <w:t xml:space="preserve">（回到静谧优雅的世外桃源，静静体验着徽州乡村的慢生活） </w:t>
      </w:r>
    </w:p>
    <w:p>
      <w:pPr>
        <w:pStyle w:val="6"/>
        <w:spacing w:before="39" w:line="273" w:lineRule="auto"/>
        <w:ind w:left="232" w:right="1814"/>
        <w:rPr>
          <w:b/>
          <w:lang w:val="en-US"/>
        </w:rPr>
      </w:pPr>
      <w:r>
        <w:t>黄山“四绝”之一，古名朱砂泉——</w:t>
      </w:r>
      <w:r>
        <w:rPr>
          <w:rFonts w:hint="eastAsia"/>
          <w:b/>
          <w:lang w:val="en-US"/>
        </w:rPr>
        <w:t>黄山温泉</w:t>
      </w:r>
      <w:r>
        <w:t>（</w:t>
      </w:r>
      <w:r>
        <w:rPr>
          <w:rFonts w:hint="eastAsia"/>
          <w:lang w:val="en-US"/>
        </w:rPr>
        <w:t>安排游玩黄山后泡正宗温泉解除一身疲惫</w:t>
      </w:r>
      <w:r>
        <w:t>）</w:t>
      </w:r>
    </w:p>
    <w:p>
      <w:pPr>
        <w:pStyle w:val="6"/>
        <w:spacing w:before="39" w:line="273" w:lineRule="auto"/>
        <w:ind w:left="232" w:right="1814"/>
        <w:rPr>
          <w:w w:val="95"/>
        </w:rPr>
      </w:pPr>
      <w:r>
        <w:t>中国醉美的乡村——</w:t>
      </w:r>
      <w:r>
        <w:rPr>
          <w:b/>
          <w:w w:val="95"/>
        </w:rPr>
        <w:t>婺源篁岭</w:t>
      </w:r>
      <w:r>
        <w:t xml:space="preserve">（感受独特的梯云村落和晒秋文化，欣赏四季花海的大地艺术）   </w:t>
      </w:r>
      <w:r>
        <w:rPr>
          <w:w w:val="95"/>
        </w:rPr>
        <w:t xml:space="preserve"> </w:t>
      </w:r>
    </w:p>
    <w:p>
      <w:pPr>
        <w:pStyle w:val="6"/>
        <w:spacing w:before="39" w:line="273" w:lineRule="auto"/>
        <w:ind w:left="232" w:right="2021"/>
        <w:rPr>
          <w:b/>
          <w:w w:val="95"/>
          <w:lang w:val="en-US"/>
        </w:rPr>
      </w:pPr>
      <w:r>
        <w:rPr>
          <w:rFonts w:hint="eastAsia"/>
          <w:lang w:val="en-US"/>
        </w:rPr>
        <w:t>中国第一秀水</w:t>
      </w:r>
      <w:r>
        <w:t>——</w:t>
      </w:r>
      <w:r>
        <w:rPr>
          <w:rFonts w:hint="eastAsia"/>
          <w:b/>
          <w:w w:val="95"/>
          <w:lang w:val="en-US"/>
        </w:rPr>
        <w:t>千岛湖</w:t>
      </w:r>
      <w:r>
        <w:t xml:space="preserve">（置身于山水之间，坐看一湖秀色）  </w:t>
      </w:r>
      <w:r>
        <w:rPr>
          <w:w w:val="95"/>
        </w:rPr>
        <w:t xml:space="preserve"> </w:t>
      </w:r>
    </w:p>
    <w:p>
      <w:pPr>
        <w:pStyle w:val="6"/>
        <w:spacing w:before="39" w:line="273" w:lineRule="auto"/>
        <w:ind w:left="232" w:right="1814"/>
      </w:pPr>
      <w:r>
        <w:t>中国历史文化街区——</w:t>
      </w:r>
      <w:r>
        <w:rPr>
          <w:b/>
        </w:rPr>
        <w:t>徽州双古街</w:t>
      </w:r>
      <w:r>
        <w:t>（灯火迷离，晚风轻拂，享受小城柔软的度假旅行时光）</w:t>
      </w:r>
    </w:p>
    <w:p>
      <w:pPr>
        <w:pStyle w:val="6"/>
        <w:spacing w:before="6"/>
      </w:pPr>
    </w:p>
    <w:p>
      <w:pPr>
        <w:pStyle w:val="5"/>
        <w:numPr>
          <w:ilvl w:val="0"/>
          <w:numId w:val="1"/>
        </w:numPr>
        <w:tabs>
          <w:tab w:val="left" w:pos="378"/>
        </w:tabs>
      </w:pPr>
      <w:r>
        <w:rPr>
          <w:color w:val="00AFEF"/>
        </w:rPr>
        <w:t>&lt;我们不一样</w:t>
      </w:r>
    </w:p>
    <w:p>
      <w:pPr>
        <w:pStyle w:val="6"/>
        <w:spacing w:before="39"/>
        <w:ind w:left="232"/>
      </w:pPr>
      <w:r>
        <w:t>开启</w:t>
      </w:r>
      <w:r>
        <w:rPr>
          <w:rFonts w:hint="eastAsia"/>
          <w:lang w:val="en-US"/>
        </w:rPr>
        <w:t>特色住宿模式</w:t>
      </w:r>
      <w:r>
        <w:t>，温馨舒适，一夜好梦；</w:t>
      </w:r>
    </w:p>
    <w:p>
      <w:pPr>
        <w:pStyle w:val="6"/>
        <w:spacing w:before="39"/>
        <w:ind w:left="232"/>
      </w:pPr>
      <w:r>
        <w:t>夜宿 1 晚中国画里的乡村-宏村</w:t>
      </w:r>
      <w:r>
        <w:rPr>
          <w:rFonts w:hint="eastAsia"/>
          <w:lang w:val="en-US"/>
        </w:rPr>
        <w:t>外特色客栈</w:t>
      </w:r>
      <w:r>
        <w:t>（徽派特色客栈），品玩晨光暮色里的古徽州。</w:t>
      </w:r>
    </w:p>
    <w:p>
      <w:pPr>
        <w:pStyle w:val="6"/>
        <w:spacing w:before="52" w:line="271" w:lineRule="auto"/>
        <w:ind w:left="232" w:right="1355"/>
      </w:pPr>
      <w:r>
        <w:t xml:space="preserve">一方水土养育一方人，让您真正深入了解“舌尖上的徽州“； </w:t>
      </w:r>
    </w:p>
    <w:p>
      <w:pPr>
        <w:pStyle w:val="6"/>
        <w:spacing w:before="52" w:line="271" w:lineRule="auto"/>
        <w:ind w:left="232" w:right="1355"/>
      </w:pPr>
      <w:r>
        <w:t>精派公司明星导游，经验丰富的老司机，专业、责任心、颜值、我们都在线！</w:t>
      </w:r>
    </w:p>
    <w:p>
      <w:pPr>
        <w:pStyle w:val="6"/>
        <w:spacing w:before="15"/>
        <w:rPr>
          <w:b/>
          <w:sz w:val="19"/>
        </w:rPr>
      </w:pPr>
    </w:p>
    <w:p>
      <w:pPr>
        <w:pStyle w:val="15"/>
        <w:numPr>
          <w:ilvl w:val="0"/>
          <w:numId w:val="1"/>
        </w:numPr>
        <w:tabs>
          <w:tab w:val="left" w:pos="378"/>
        </w:tabs>
        <w:spacing w:before="38"/>
        <w:rPr>
          <w:b/>
          <w:sz w:val="21"/>
          <w:lang w:val="en-US"/>
        </w:rPr>
      </w:pPr>
      <w:r>
        <w:rPr>
          <w:b/>
          <w:color w:val="00AFEF"/>
          <w:sz w:val="24"/>
        </w:rPr>
        <w:t>&lt;快速读懂行程</w:t>
      </w:r>
    </w:p>
    <w:p>
      <w:pPr>
        <w:pStyle w:val="15"/>
        <w:tabs>
          <w:tab w:val="left" w:pos="378"/>
        </w:tabs>
        <w:spacing w:before="38"/>
        <w:ind w:left="0" w:firstLine="414" w:firstLineChars="200"/>
        <w:rPr>
          <w:sz w:val="21"/>
          <w:lang w:val="en-US"/>
        </w:rPr>
      </w:pPr>
      <w:r>
        <w:rPr>
          <w:rFonts w:hint="eastAsia"/>
          <w:b/>
          <w:w w:val="99"/>
          <w:sz w:val="21"/>
          <w:lang w:val="en-US"/>
        </w:rPr>
        <w:t>D1:</w:t>
      </w:r>
      <w:r>
        <w:rPr>
          <w:rFonts w:hint="eastAsia"/>
          <w:b w:val="0"/>
          <w:bCs/>
          <w:w w:val="99"/>
          <w:sz w:val="21"/>
          <w:lang w:val="en-US" w:eastAsia="zh-CN"/>
        </w:rPr>
        <w:t>成都</w:t>
      </w:r>
      <w:r>
        <w:rPr>
          <w:rFonts w:hint="eastAsia"/>
          <w:b w:val="0"/>
          <w:bCs/>
          <w:sz w:val="21"/>
          <w:lang w:val="en-US"/>
        </w:rPr>
        <w:t>至</w:t>
      </w:r>
      <w:r>
        <w:rPr>
          <w:rFonts w:hint="eastAsia"/>
          <w:sz w:val="21"/>
          <w:lang w:val="en-US"/>
        </w:rPr>
        <w:t>合肥集合，住合肥</w:t>
      </w:r>
    </w:p>
    <w:p>
      <w:pPr>
        <w:pStyle w:val="15"/>
        <w:tabs>
          <w:tab w:val="left" w:pos="378"/>
        </w:tabs>
        <w:spacing w:before="38"/>
        <w:ind w:left="0" w:firstLine="414" w:firstLineChars="200"/>
        <w:rPr>
          <w:sz w:val="21"/>
          <w:lang w:val="en-US"/>
        </w:rPr>
      </w:pPr>
      <w:r>
        <w:rPr>
          <w:rFonts w:hint="eastAsia"/>
          <w:b/>
          <w:w w:val="99"/>
          <w:sz w:val="21"/>
          <w:lang w:val="en-US"/>
        </w:rPr>
        <w:t>D2：</w:t>
      </w:r>
      <w:r>
        <w:rPr>
          <w:rFonts w:hint="eastAsia"/>
          <w:sz w:val="21"/>
          <w:lang w:val="en-US"/>
        </w:rPr>
        <w:t>早上</w:t>
      </w:r>
      <w:r>
        <w:rPr>
          <w:sz w:val="21"/>
        </w:rPr>
        <w:t>抵达</w:t>
      </w:r>
      <w:r>
        <w:rPr>
          <w:rFonts w:hint="eastAsia"/>
          <w:sz w:val="21"/>
          <w:lang w:val="en-US"/>
        </w:rPr>
        <w:t>合肥</w:t>
      </w:r>
      <w:r>
        <w:rPr>
          <w:sz w:val="21"/>
        </w:rPr>
        <w:t>，</w:t>
      </w:r>
      <w:r>
        <w:rPr>
          <w:rFonts w:hint="eastAsia"/>
          <w:sz w:val="21"/>
          <w:lang w:val="en-US"/>
        </w:rPr>
        <w:t>三河古镇</w:t>
      </w:r>
      <w:r>
        <w:rPr>
          <w:sz w:val="21"/>
        </w:rPr>
        <w:t>，</w:t>
      </w:r>
      <w:r>
        <w:rPr>
          <w:rFonts w:hint="eastAsia"/>
          <w:sz w:val="21"/>
          <w:lang w:val="en-US"/>
        </w:rPr>
        <w:t>宏村，</w:t>
      </w:r>
      <w:r>
        <w:rPr>
          <w:sz w:val="21"/>
        </w:rPr>
        <w:t>住</w:t>
      </w:r>
      <w:r>
        <w:rPr>
          <w:rFonts w:hint="eastAsia"/>
          <w:sz w:val="21"/>
          <w:lang w:val="en-US"/>
        </w:rPr>
        <w:t>宏村外特色民宿</w:t>
      </w:r>
    </w:p>
    <w:p>
      <w:pPr>
        <w:pStyle w:val="15"/>
        <w:tabs>
          <w:tab w:val="left" w:pos="378"/>
        </w:tabs>
        <w:spacing w:before="38"/>
        <w:ind w:left="0" w:firstLine="414" w:firstLineChars="200"/>
        <w:rPr>
          <w:spacing w:val="-1"/>
          <w:w w:val="99"/>
          <w:lang w:val="en-US"/>
        </w:rPr>
      </w:pPr>
      <w:r>
        <w:rPr>
          <w:rFonts w:hint="eastAsia"/>
          <w:b/>
          <w:w w:val="99"/>
          <w:sz w:val="21"/>
          <w:lang w:val="en-US"/>
        </w:rPr>
        <w:t>D3：</w:t>
      </w:r>
      <w:r>
        <w:rPr>
          <w:w w:val="99"/>
          <w:sz w:val="21"/>
        </w:rPr>
        <w:t>游览</w:t>
      </w:r>
      <w:r>
        <w:rPr>
          <w:b/>
          <w:spacing w:val="-1"/>
          <w:w w:val="99"/>
          <w:sz w:val="21"/>
        </w:rPr>
        <w:t>黄山风景区</w:t>
      </w:r>
      <w:r>
        <w:rPr>
          <w:rFonts w:hint="eastAsia"/>
          <w:b/>
          <w:spacing w:val="-1"/>
          <w:w w:val="99"/>
          <w:sz w:val="21"/>
        </w:rPr>
        <w:t>，</w:t>
      </w:r>
      <w:r>
        <w:rPr>
          <w:rFonts w:hint="eastAsia"/>
          <w:b/>
          <w:spacing w:val="-1"/>
          <w:w w:val="99"/>
          <w:sz w:val="21"/>
          <w:lang w:val="en-US"/>
        </w:rPr>
        <w:t>泡黄山温泉</w:t>
      </w:r>
      <w:r>
        <w:rPr>
          <w:color w:val="C00000"/>
          <w:spacing w:val="-1"/>
          <w:w w:val="99"/>
          <w:sz w:val="21"/>
        </w:rPr>
        <w:t>（</w:t>
      </w:r>
      <w:r>
        <w:rPr>
          <w:rFonts w:hint="eastAsia"/>
          <w:color w:val="C00000"/>
          <w:spacing w:val="-1"/>
          <w:w w:val="99"/>
          <w:sz w:val="21"/>
          <w:lang w:val="en-US"/>
        </w:rPr>
        <w:t>景区交通38元/人，</w:t>
      </w:r>
      <w:r>
        <w:rPr>
          <w:color w:val="C00000"/>
          <w:w w:val="99"/>
          <w:sz w:val="21"/>
        </w:rPr>
        <w:t>上下缆车</w:t>
      </w:r>
      <w:r>
        <w:rPr>
          <w:color w:val="C00000"/>
          <w:spacing w:val="-8"/>
          <w:sz w:val="21"/>
        </w:rPr>
        <w:t xml:space="preserve"> </w:t>
      </w:r>
      <w:r>
        <w:rPr>
          <w:color w:val="C00000"/>
          <w:spacing w:val="-1"/>
          <w:w w:val="99"/>
          <w:sz w:val="21"/>
        </w:rPr>
        <w:t>17</w:t>
      </w:r>
      <w:r>
        <w:rPr>
          <w:color w:val="C00000"/>
          <w:w w:val="99"/>
          <w:sz w:val="21"/>
        </w:rPr>
        <w:t>0</w:t>
      </w:r>
      <w:r>
        <w:rPr>
          <w:color w:val="C00000"/>
          <w:spacing w:val="-8"/>
          <w:sz w:val="21"/>
        </w:rPr>
        <w:t xml:space="preserve"> </w:t>
      </w:r>
      <w:r>
        <w:rPr>
          <w:color w:val="C00000"/>
          <w:spacing w:val="-1"/>
          <w:w w:val="99"/>
          <w:sz w:val="21"/>
        </w:rPr>
        <w:t>元/人自愿自理</w:t>
      </w:r>
      <w:r>
        <w:rPr>
          <w:color w:val="C00000"/>
          <w:spacing w:val="-104"/>
          <w:w w:val="99"/>
          <w:sz w:val="21"/>
        </w:rPr>
        <w:t>）</w:t>
      </w:r>
      <w:r>
        <w:rPr>
          <w:rFonts w:hint="eastAsia"/>
          <w:color w:val="C00000"/>
          <w:spacing w:val="-104"/>
          <w:w w:val="99"/>
          <w:sz w:val="21"/>
        </w:rPr>
        <w:t>，</w:t>
      </w:r>
      <w:r>
        <w:rPr>
          <w:rFonts w:hint="eastAsia"/>
          <w:spacing w:val="-1"/>
          <w:w w:val="99"/>
          <w:lang w:val="en-US"/>
        </w:rPr>
        <w:t>，</w:t>
      </w:r>
      <w:r>
        <w:rPr>
          <w:spacing w:val="-1"/>
          <w:w w:val="99"/>
        </w:rPr>
        <w:t>住黄山</w:t>
      </w:r>
      <w:r>
        <w:rPr>
          <w:rFonts w:hint="eastAsia"/>
          <w:spacing w:val="-1"/>
          <w:w w:val="99"/>
          <w:lang w:val="en-US"/>
        </w:rPr>
        <w:t>温泉酒</w:t>
      </w:r>
    </w:p>
    <w:p>
      <w:pPr>
        <w:pStyle w:val="15"/>
        <w:tabs>
          <w:tab w:val="left" w:pos="378"/>
        </w:tabs>
        <w:spacing w:before="38"/>
        <w:ind w:left="0" w:firstLine="414" w:firstLineChars="200"/>
        <w:rPr>
          <w:spacing w:val="-1"/>
          <w:w w:val="99"/>
          <w:sz w:val="21"/>
          <w:lang w:val="en-US"/>
        </w:rPr>
      </w:pPr>
      <w:r>
        <w:rPr>
          <w:rFonts w:hint="eastAsia"/>
          <w:b/>
          <w:w w:val="99"/>
          <w:sz w:val="21"/>
          <w:lang w:val="en-US"/>
        </w:rPr>
        <w:t>D4</w:t>
      </w:r>
      <w:r>
        <w:rPr>
          <w:rFonts w:hint="eastAsia"/>
          <w:b/>
          <w:w w:val="99"/>
          <w:sz w:val="21"/>
          <w:lang w:val="en-US" w:eastAsia="zh-CN"/>
        </w:rPr>
        <w:t>：</w:t>
      </w:r>
      <w:r>
        <w:rPr>
          <w:w w:val="99"/>
        </w:rPr>
        <w:t>游览</w:t>
      </w:r>
      <w:r>
        <w:rPr>
          <w:rFonts w:hint="eastAsia"/>
          <w:w w:val="99"/>
        </w:rPr>
        <w:t>新四军军部，谢裕大采茶；</w:t>
      </w:r>
      <w:r>
        <w:rPr>
          <w:b/>
          <w:spacing w:val="-1"/>
          <w:w w:val="99"/>
        </w:rPr>
        <w:t>婺源篁岭</w:t>
      </w:r>
      <w:r>
        <w:rPr>
          <w:color w:val="C00000"/>
          <w:spacing w:val="-1"/>
          <w:w w:val="99"/>
        </w:rPr>
        <w:t>（上下观光缆车</w:t>
      </w:r>
      <w:r>
        <w:rPr>
          <w:color w:val="C00000"/>
          <w:spacing w:val="-8"/>
        </w:rPr>
        <w:t xml:space="preserve"> </w:t>
      </w:r>
      <w:r>
        <w:rPr>
          <w:color w:val="C00000"/>
          <w:spacing w:val="-1"/>
          <w:w w:val="99"/>
        </w:rPr>
        <w:t>12</w:t>
      </w:r>
      <w:r>
        <w:rPr>
          <w:color w:val="C00000"/>
          <w:w w:val="99"/>
        </w:rPr>
        <w:t>0</w:t>
      </w:r>
      <w:r>
        <w:rPr>
          <w:color w:val="C00000"/>
          <w:spacing w:val="-10"/>
        </w:rPr>
        <w:t xml:space="preserve"> </w:t>
      </w:r>
      <w:r>
        <w:rPr>
          <w:color w:val="C00000"/>
          <w:spacing w:val="2"/>
          <w:w w:val="99"/>
        </w:rPr>
        <w:t>元</w:t>
      </w:r>
      <w:r>
        <w:rPr>
          <w:color w:val="C00000"/>
          <w:spacing w:val="-1"/>
          <w:w w:val="99"/>
        </w:rPr>
        <w:t>/人自理，赠送门票</w:t>
      </w:r>
      <w:r>
        <w:rPr>
          <w:color w:val="C00000"/>
          <w:spacing w:val="-104"/>
          <w:w w:val="99"/>
        </w:rPr>
        <w:t>）</w:t>
      </w:r>
      <w:r>
        <w:rPr>
          <w:spacing w:val="-1"/>
          <w:w w:val="99"/>
          <w:sz w:val="21"/>
        </w:rPr>
        <w:t>，住</w:t>
      </w:r>
      <w:r>
        <w:rPr>
          <w:rFonts w:hint="eastAsia"/>
          <w:spacing w:val="-1"/>
          <w:w w:val="99"/>
          <w:sz w:val="21"/>
          <w:lang w:val="en-US"/>
        </w:rPr>
        <w:t>淳安农家乐</w:t>
      </w:r>
    </w:p>
    <w:p>
      <w:pPr>
        <w:pStyle w:val="15"/>
        <w:tabs>
          <w:tab w:val="left" w:pos="378"/>
        </w:tabs>
        <w:spacing w:before="38"/>
        <w:ind w:left="0" w:firstLine="414" w:firstLineChars="200"/>
        <w:rPr>
          <w:spacing w:val="-1"/>
          <w:w w:val="99"/>
          <w:sz w:val="21"/>
          <w:lang w:val="en-US"/>
        </w:rPr>
      </w:pPr>
      <w:r>
        <w:rPr>
          <w:rFonts w:hint="eastAsia"/>
          <w:b/>
          <w:w w:val="99"/>
          <w:sz w:val="21"/>
          <w:lang w:val="en-US"/>
        </w:rPr>
        <w:t>D5：</w:t>
      </w:r>
      <w:r>
        <w:rPr>
          <w:rFonts w:hint="eastAsia"/>
          <w:w w:val="99"/>
          <w:sz w:val="21"/>
          <w:lang w:val="en-US"/>
        </w:rPr>
        <w:t>游览</w:t>
      </w:r>
      <w:r>
        <w:rPr>
          <w:rFonts w:hint="eastAsia"/>
          <w:b/>
          <w:w w:val="99"/>
          <w:sz w:val="21"/>
          <w:lang w:val="en-US"/>
        </w:rPr>
        <w:t>千岛湖风景区</w:t>
      </w:r>
      <w:r>
        <w:rPr>
          <w:rFonts w:hint="eastAsia"/>
          <w:color w:val="C00000"/>
          <w:spacing w:val="-1"/>
          <w:w w:val="99"/>
          <w:sz w:val="21"/>
          <w:lang w:val="en-US"/>
        </w:rPr>
        <w:t>（不含游船费用60元/人），</w:t>
      </w:r>
      <w:r>
        <w:rPr>
          <w:rFonts w:hint="eastAsia"/>
          <w:spacing w:val="-1"/>
          <w:w w:val="99"/>
          <w:sz w:val="21"/>
          <w:lang w:val="en-US"/>
        </w:rPr>
        <w:t>住黄山市区</w:t>
      </w:r>
    </w:p>
    <w:p>
      <w:pPr>
        <w:pStyle w:val="15"/>
        <w:tabs>
          <w:tab w:val="left" w:pos="378"/>
        </w:tabs>
        <w:spacing w:before="38"/>
        <w:ind w:left="0" w:firstLine="414" w:firstLineChars="200"/>
        <w:rPr>
          <w:rFonts w:hint="eastAsia" w:eastAsia="微软雅黑"/>
          <w:b w:val="0"/>
          <w:bCs/>
          <w:lang w:val="en-US" w:eastAsia="zh-CN"/>
        </w:rPr>
      </w:pPr>
      <w:r>
        <w:rPr>
          <w:rFonts w:hint="eastAsia"/>
          <w:b/>
          <w:w w:val="99"/>
          <w:sz w:val="21"/>
          <w:lang w:val="en-US"/>
        </w:rPr>
        <w:t>D6：</w:t>
      </w:r>
      <w:r>
        <w:t>游览</w:t>
      </w:r>
      <w:r>
        <w:rPr>
          <w:rFonts w:hint="eastAsia"/>
          <w:b/>
          <w:lang w:val="en-US"/>
        </w:rPr>
        <w:t>九华山大佛</w:t>
      </w:r>
      <w:r>
        <w:rPr>
          <w:rFonts w:hint="eastAsia"/>
          <w:b w:val="0"/>
          <w:bCs/>
          <w:lang w:val="en-US" w:eastAsia="zh-CN"/>
        </w:rPr>
        <w:t>，住合肥</w:t>
      </w:r>
    </w:p>
    <w:p>
      <w:pPr>
        <w:pStyle w:val="15"/>
        <w:tabs>
          <w:tab w:val="left" w:pos="378"/>
        </w:tabs>
        <w:spacing w:before="38"/>
        <w:ind w:left="0" w:firstLine="414" w:firstLineChars="200"/>
        <w:rPr>
          <w:rFonts w:hint="default" w:eastAsia="微软雅黑"/>
          <w:b w:val="0"/>
          <w:bCs/>
          <w:lang w:val="en-US" w:eastAsia="zh-CN"/>
        </w:rPr>
        <w:sectPr>
          <w:pgSz w:w="11910" w:h="16840"/>
          <w:pgMar w:top="940" w:right="600" w:bottom="280" w:left="620" w:header="720" w:footer="720" w:gutter="0"/>
          <w:pgBorders>
            <w:top w:val="none" w:sz="0" w:space="0"/>
            <w:left w:val="none" w:sz="0" w:space="0"/>
            <w:bottom w:val="none" w:sz="0" w:space="0"/>
            <w:right w:val="none" w:sz="0" w:space="0"/>
          </w:pgBorders>
          <w:cols w:equalWidth="0" w:num="1">
            <w:col w:w="10690"/>
          </w:cols>
        </w:sectPr>
      </w:pPr>
      <w:r>
        <w:rPr>
          <w:rFonts w:hint="eastAsia"/>
          <w:b/>
          <w:w w:val="99"/>
          <w:sz w:val="21"/>
          <w:lang w:val="en-US" w:eastAsia="zh-CN"/>
        </w:rPr>
        <w:t xml:space="preserve">D7 : </w:t>
      </w:r>
      <w:r>
        <w:rPr>
          <w:rFonts w:hint="eastAsia"/>
          <w:b w:val="0"/>
          <w:bCs/>
          <w:w w:val="99"/>
          <w:sz w:val="21"/>
          <w:lang w:val="en-US" w:eastAsia="zh-CN"/>
        </w:rPr>
        <w:t xml:space="preserve"> 早送机</w:t>
      </w:r>
    </w:p>
    <w:p>
      <w:pPr>
        <w:spacing w:line="536" w:lineRule="exact"/>
        <w:ind w:left="380"/>
        <w:rPr>
          <w:sz w:val="30"/>
        </w:rPr>
      </w:pPr>
      <w:r>
        <w:rPr>
          <w:color w:val="001F5F"/>
          <w:sz w:val="30"/>
        </w:rPr>
        <w:t>————————————【行程安排】————————————</w:t>
      </w:r>
    </w:p>
    <w:p>
      <w:pPr>
        <w:spacing w:line="375" w:lineRule="exact"/>
        <w:ind w:left="344"/>
        <w:rPr>
          <w:b/>
          <w:color w:val="C00000"/>
          <w:w w:val="99"/>
          <w:sz w:val="21"/>
        </w:rPr>
      </w:pPr>
      <w:r>
        <w:rPr>
          <w:b/>
          <w:color w:val="C00000"/>
          <w:spacing w:val="-1"/>
          <w:w w:val="99"/>
          <w:sz w:val="21"/>
        </w:rPr>
        <w:t>（</w:t>
      </w:r>
      <w:r>
        <w:rPr>
          <w:b/>
          <w:color w:val="C00000"/>
          <w:spacing w:val="-4"/>
          <w:w w:val="99"/>
          <w:sz w:val="21"/>
        </w:rPr>
        <w:t>温馨提示：若逢客情高峰，我社可能会根据当地实情有权合理调整游览顺序，但不影响团队质量和标准！</w:t>
      </w:r>
      <w:r>
        <w:rPr>
          <w:b/>
          <w:color w:val="C00000"/>
          <w:w w:val="99"/>
          <w:sz w:val="21"/>
        </w:rPr>
        <w:t>）</w:t>
      </w:r>
    </w:p>
    <w:tbl>
      <w:tblPr>
        <w:tblStyle w:val="11"/>
        <w:tblW w:w="10776"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71"/>
        <w:gridCol w:w="9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659" w:type="dxa"/>
            <w:gridSpan w:val="2"/>
            <w:vMerge w:val="restart"/>
            <w:shd w:val="clear" w:color="auto" w:fill="548DD4" w:themeFill="text2" w:themeFillTint="99"/>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微软雅黑" w:hAnsi="微软雅黑" w:eastAsia="微软雅黑" w:cs="微软雅黑"/>
                <w:b/>
                <w:bCs/>
                <w:color w:val="FFFFFF" w:themeColor="background1"/>
                <w:sz w:val="24"/>
                <w:szCs w:val="24"/>
                <w:lang w:val="en-US"/>
                <w14:textFill>
                  <w14:solidFill>
                    <w14:schemeClr w14:val="bg1"/>
                  </w14:solidFill>
                </w14:textFill>
              </w:rPr>
            </w:pPr>
            <w:r>
              <w:rPr>
                <w:rFonts w:hint="eastAsia" w:ascii="微软雅黑" w:hAnsi="微软雅黑" w:eastAsia="微软雅黑" w:cs="微软雅黑"/>
                <w:b/>
                <w:bCs/>
                <w:color w:val="FFFFFF" w:themeColor="background1"/>
                <w:sz w:val="24"/>
                <w:szCs w:val="24"/>
                <w:lang w:val="en-US"/>
                <w14:textFill>
                  <w14:solidFill>
                    <w14:schemeClr w14:val="bg1"/>
                  </w14:solidFill>
                </w14:textFill>
              </w:rPr>
              <w:t>D1</w:t>
            </w: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lang w:eastAsia="zh-CN"/>
              </w:rPr>
            </w:pPr>
            <w:r>
              <w:rPr>
                <w:rFonts w:hint="eastAsia" w:cs="微软雅黑"/>
                <w:b/>
                <w:bCs/>
                <w:sz w:val="24"/>
                <w:szCs w:val="24"/>
                <w:lang w:eastAsia="zh-CN"/>
              </w:rPr>
              <w:t>成都</w:t>
            </w:r>
            <w:r>
              <w:rPr>
                <w:rFonts w:hint="eastAsia" w:ascii="微软雅黑" w:hAnsi="微软雅黑" w:eastAsia="微软雅黑" w:cs="微软雅黑"/>
                <w:b/>
                <w:bCs/>
                <w:sz w:val="24"/>
                <w:szCs w:val="24"/>
                <w:lang w:eastAsia="zh-CN"/>
              </w:rPr>
              <w:t>—合肥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659" w:type="dxa"/>
            <w:gridSpan w:val="2"/>
            <w:vMerge w:val="continue"/>
            <w:shd w:val="clear" w:color="auto" w:fill="548DD4" w:themeFill="text2" w:themeFillTint="99"/>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微软雅黑" w:hAnsi="微软雅黑" w:eastAsia="微软雅黑" w:cs="微软雅黑"/>
                <w:b/>
                <w:bCs/>
                <w:color w:val="FFFFFF" w:themeColor="background1"/>
                <w:sz w:val="24"/>
                <w:szCs w:val="24"/>
                <w:lang w:val="en-US"/>
                <w14:textFill>
                  <w14:solidFill>
                    <w14:schemeClr w14:val="bg1"/>
                  </w14:solidFill>
                </w14:textFill>
              </w:rPr>
            </w:pP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rPr>
              <w:t xml:space="preserve">用餐：/                                     </w:t>
            </w:r>
            <w:r>
              <w:rPr>
                <w:rFonts w:hint="eastAsia" w:ascii="微软雅黑" w:hAnsi="微软雅黑" w:eastAsia="微软雅黑" w:cs="微软雅黑"/>
                <w:b/>
                <w:bCs/>
                <w:sz w:val="24"/>
                <w:szCs w:val="24"/>
                <w:lang w:val="en-US"/>
              </w:rPr>
              <w:t xml:space="preserve">                         </w:t>
            </w:r>
            <w:r>
              <w:rPr>
                <w:rFonts w:hint="eastAsia" w:ascii="微软雅黑" w:hAnsi="微软雅黑" w:eastAsia="微软雅黑" w:cs="微软雅黑"/>
                <w:b/>
                <w:bCs/>
                <w:sz w:val="24"/>
                <w:szCs w:val="24"/>
              </w:rPr>
              <w:t xml:space="preserve"> </w:t>
            </w:r>
            <w:r>
              <w:rPr>
                <w:rFonts w:hint="eastAsia" w:cs="微软雅黑"/>
                <w:b/>
                <w:bCs/>
                <w:sz w:val="24"/>
                <w:szCs w:val="24"/>
                <w:lang w:val="en-US" w:eastAsia="zh-CN"/>
              </w:rPr>
              <w:t xml:space="preserve">                </w:t>
            </w:r>
            <w:r>
              <w:rPr>
                <w:rFonts w:hint="eastAsia" w:ascii="微软雅黑" w:hAnsi="微软雅黑" w:eastAsia="微软雅黑" w:cs="微软雅黑"/>
                <w:b/>
                <w:bCs/>
                <w:sz w:val="24"/>
                <w:szCs w:val="24"/>
              </w:rPr>
              <w:t xml:space="preserve">  住宿：合肥市区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776" w:type="dxa"/>
            <w:gridSpan w:val="3"/>
            <w:shd w:val="clear" w:color="auto" w:fill="auto"/>
            <w:vAlign w:val="center"/>
          </w:tcPr>
          <w:p>
            <w:pPr>
              <w:keepNext w:val="0"/>
              <w:keepLines w:val="0"/>
              <w:pageBreakBefore w:val="0"/>
              <w:kinsoku/>
              <w:wordWrap/>
              <w:overflowPunct/>
              <w:topLinePunct w:val="0"/>
              <w:bidi w:val="0"/>
              <w:adjustRightInd/>
              <w:snapToGrid/>
              <w:spacing w:line="240" w:lineRule="auto"/>
              <w:ind w:firstLine="480" w:firstLineChars="200"/>
              <w:jc w:val="both"/>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val="0"/>
                <w:bCs w:val="0"/>
                <w:sz w:val="24"/>
                <w:szCs w:val="24"/>
                <w:lang w:eastAsia="zh-CN"/>
              </w:rPr>
              <w:t>请各位贵宾根据航班时间</w:t>
            </w:r>
            <w:r>
              <w:rPr>
                <w:rFonts w:hint="eastAsia" w:cs="微软雅黑"/>
                <w:b w:val="0"/>
                <w:bCs w:val="0"/>
                <w:sz w:val="24"/>
                <w:szCs w:val="24"/>
                <w:lang w:eastAsia="zh-CN"/>
              </w:rPr>
              <w:t>或动车时间</w:t>
            </w:r>
            <w:r>
              <w:rPr>
                <w:rFonts w:hint="eastAsia" w:ascii="微软雅黑" w:hAnsi="微软雅黑" w:eastAsia="微软雅黑" w:cs="微软雅黑"/>
                <w:b w:val="0"/>
                <w:bCs w:val="0"/>
                <w:sz w:val="24"/>
                <w:szCs w:val="24"/>
                <w:lang w:eastAsia="zh-CN"/>
              </w:rPr>
              <w:t>，自行前往</w:t>
            </w:r>
            <w:r>
              <w:rPr>
                <w:rFonts w:hint="eastAsia" w:cs="微软雅黑"/>
                <w:b w:val="0"/>
                <w:bCs w:val="0"/>
                <w:sz w:val="24"/>
                <w:szCs w:val="24"/>
                <w:lang w:eastAsia="zh-CN"/>
              </w:rPr>
              <w:t>成都双流机场或成都火车站</w:t>
            </w:r>
            <w:r>
              <w:rPr>
                <w:rFonts w:hint="eastAsia" w:ascii="微软雅黑" w:hAnsi="微软雅黑" w:eastAsia="微软雅黑" w:cs="微软雅黑"/>
                <w:b w:val="0"/>
                <w:bCs w:val="0"/>
                <w:sz w:val="24"/>
                <w:szCs w:val="24"/>
                <w:lang w:eastAsia="zh-CN"/>
              </w:rPr>
              <w:t>，自行办理手续</w:t>
            </w:r>
            <w:r>
              <w:rPr>
                <w:rFonts w:hint="eastAsia" w:cs="微软雅黑"/>
                <w:b w:val="0"/>
                <w:bCs w:val="0"/>
                <w:sz w:val="24"/>
                <w:szCs w:val="24"/>
                <w:lang w:eastAsia="zh-CN"/>
              </w:rPr>
              <w:t>，</w:t>
            </w:r>
            <w:r>
              <w:rPr>
                <w:rFonts w:hint="eastAsia" w:ascii="微软雅黑" w:hAnsi="微软雅黑" w:eastAsia="微软雅黑" w:cs="微软雅黑"/>
                <w:b w:val="0"/>
                <w:bCs w:val="0"/>
                <w:sz w:val="24"/>
                <w:szCs w:val="24"/>
                <w:lang w:eastAsia="zh-CN"/>
              </w:rPr>
              <w:t>前往合肥，司机或导游接机后前往酒店入住休息。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659" w:type="dxa"/>
            <w:gridSpan w:val="2"/>
            <w:vMerge w:val="restart"/>
            <w:shd w:val="clear" w:color="auto" w:fill="548DD4" w:themeFill="text2" w:themeFillTint="99"/>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微软雅黑" w:hAnsi="微软雅黑" w:eastAsia="微软雅黑" w:cs="微软雅黑"/>
                <w:b/>
                <w:bCs/>
                <w:color w:val="FFFFFF" w:themeColor="background1"/>
                <w:sz w:val="24"/>
                <w:szCs w:val="24"/>
                <w:lang w:val="en-US"/>
                <w14:textFill>
                  <w14:solidFill>
                    <w14:schemeClr w14:val="bg1"/>
                  </w14:solidFill>
                </w14:textFill>
              </w:rPr>
            </w:pPr>
            <w:r>
              <w:rPr>
                <w:rFonts w:hint="eastAsia" w:ascii="微软雅黑" w:hAnsi="微软雅黑" w:eastAsia="微软雅黑" w:cs="微软雅黑"/>
                <w:b/>
                <w:bCs/>
                <w:color w:val="FFFFFF" w:themeColor="background1"/>
                <w:sz w:val="24"/>
                <w:szCs w:val="24"/>
                <w:lang w:val="en-US"/>
                <w14:textFill>
                  <w14:solidFill>
                    <w14:schemeClr w14:val="bg1"/>
                  </w14:solidFill>
                </w14:textFill>
              </w:rPr>
              <w:t>D2</w:t>
            </w: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交通：合肥-徽州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59" w:type="dxa"/>
            <w:gridSpan w:val="2"/>
            <w:vMerge w:val="continue"/>
            <w:shd w:val="clear" w:color="auto" w:fill="548DD4" w:themeFill="text2" w:themeFillTint="99"/>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用餐：早/中/晚餐</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lang w:val="en-US"/>
              </w:rPr>
              <w:t xml:space="preserve">                                                     </w:t>
            </w:r>
            <w:r>
              <w:rPr>
                <w:rFonts w:hint="eastAsia" w:ascii="微软雅黑" w:hAnsi="微软雅黑" w:eastAsia="微软雅黑" w:cs="微软雅黑"/>
                <w:b/>
                <w:bCs/>
                <w:sz w:val="24"/>
                <w:szCs w:val="24"/>
              </w:rPr>
              <w:t>住宿：宏村外特色客栈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6" w:type="dxa"/>
            <w:gridSpan w:val="3"/>
          </w:tcPr>
          <w:p>
            <w:pPr>
              <w:keepNext w:val="0"/>
              <w:keepLines w:val="0"/>
              <w:pageBreakBefore w:val="0"/>
              <w:kinsoku/>
              <w:wordWrap/>
              <w:overflowPunct/>
              <w:topLinePunct w:val="0"/>
              <w:bidi w:val="0"/>
              <w:adjustRightInd/>
              <w:snapToGrid/>
              <w:spacing w:line="240" w:lineRule="auto"/>
              <w:ind w:firstLine="480" w:firstLineChars="2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t>早</w:t>
            </w:r>
            <w:r>
              <w:rPr>
                <w:rFonts w:hint="eastAsia" w:ascii="微软雅黑" w:hAnsi="微软雅黑" w:eastAsia="微软雅黑" w:cs="微软雅黑"/>
                <w:sz w:val="24"/>
                <w:szCs w:val="24"/>
              </w:rPr>
              <w:t>车赴游览江淮商埠、皖中水乡</w:t>
            </w:r>
            <w:r>
              <w:rPr>
                <w:rFonts w:hint="eastAsia" w:ascii="微软雅黑" w:hAnsi="微软雅黑" w:eastAsia="微软雅黑" w:cs="微软雅黑"/>
                <w:sz w:val="24"/>
                <w:szCs w:val="24"/>
                <w:lang w:val="en-US"/>
              </w:rPr>
              <w:t>-</w:t>
            </w:r>
            <w:r>
              <w:rPr>
                <w:rFonts w:hint="eastAsia" w:ascii="微软雅黑" w:hAnsi="微软雅黑" w:eastAsia="微软雅黑" w:cs="微软雅黑"/>
                <w:b/>
                <w:bCs/>
                <w:color w:val="4444F5"/>
                <w:sz w:val="24"/>
                <w:szCs w:val="24"/>
              </w:rPr>
              <w:t>【三河古镇】</w:t>
            </w:r>
            <w:r>
              <w:rPr>
                <w:rFonts w:hint="eastAsia" w:ascii="微软雅黑" w:hAnsi="微软雅黑" w:eastAsia="微软雅黑" w:cs="微软雅黑"/>
                <w:sz w:val="24"/>
                <w:szCs w:val="24"/>
              </w:rPr>
              <w:t>（游览时间约为1小时，</w:t>
            </w:r>
            <w:r>
              <w:rPr>
                <w:rFonts w:hint="eastAsia" w:ascii="微软雅黑" w:hAnsi="微软雅黑" w:eastAsia="微软雅黑" w:cs="微软雅黑"/>
                <w:color w:val="FF0000"/>
                <w:sz w:val="24"/>
                <w:szCs w:val="24"/>
              </w:rPr>
              <w:t>不含三河古镇景区内小景点门票</w:t>
            </w:r>
            <w:r>
              <w:rPr>
                <w:rFonts w:hint="eastAsia" w:ascii="微软雅黑" w:hAnsi="微软雅黑" w:eastAsia="微软雅黑" w:cs="微软雅黑"/>
                <w:sz w:val="24"/>
                <w:szCs w:val="24"/>
              </w:rPr>
              <w:t>）；有安徽的周庄之称；因丰乐河、杭埠河、小南河三条河流贯穿其间而得名，踞今已有2500多年的历史；三河镇以水乡古镇为特色，荟萃了丰富的人文观景，形成了江淮地区独有的“八古”景观，即古河、古桥、古圩、古街、古居、古茶楼和古战场。历史上既是兵家必争之地，又是商家云集之地；</w:t>
            </w:r>
          </w:p>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bidi="ar-SA"/>
              </w:rPr>
              <w:drawing>
                <wp:anchor distT="0" distB="0" distL="114300" distR="114300" simplePos="0" relativeHeight="251666432" behindDoc="0" locked="0" layoutInCell="1" allowOverlap="1">
                  <wp:simplePos x="0" y="0"/>
                  <wp:positionH relativeFrom="column">
                    <wp:posOffset>-78105</wp:posOffset>
                  </wp:positionH>
                  <wp:positionV relativeFrom="paragraph">
                    <wp:posOffset>3536950</wp:posOffset>
                  </wp:positionV>
                  <wp:extent cx="6795770" cy="2459355"/>
                  <wp:effectExtent l="0" t="0" r="5080" b="17145"/>
                  <wp:wrapSquare wrapText="bothSides"/>
                  <wp:docPr id="13" name="图片 13" descr="宏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宏村"/>
                          <pic:cNvPicPr>
                            <a:picLocks noChangeAspect="1"/>
                          </pic:cNvPicPr>
                        </pic:nvPicPr>
                        <pic:blipFill>
                          <a:blip r:embed="rId7" cstate="print"/>
                          <a:stretch>
                            <a:fillRect/>
                          </a:stretch>
                        </pic:blipFill>
                        <pic:spPr>
                          <a:xfrm>
                            <a:off x="0" y="0"/>
                            <a:ext cx="6795770" cy="2459355"/>
                          </a:xfrm>
                          <a:prstGeom prst="rect">
                            <a:avLst/>
                          </a:prstGeom>
                        </pic:spPr>
                      </pic:pic>
                    </a:graphicData>
                  </a:graphic>
                </wp:anchor>
              </w:drawing>
            </w:r>
            <w:r>
              <w:rPr>
                <w:rFonts w:hint="eastAsia" w:ascii="微软雅黑" w:hAnsi="微软雅黑" w:eastAsia="微软雅黑" w:cs="微软雅黑"/>
                <w:sz w:val="24"/>
                <w:szCs w:val="24"/>
                <w:lang w:val="en-US" w:bidi="ar-SA"/>
              </w:rPr>
              <w:drawing>
                <wp:anchor distT="0" distB="0" distL="114300" distR="114300" simplePos="0" relativeHeight="251662336" behindDoc="0" locked="0" layoutInCell="1" allowOverlap="1">
                  <wp:simplePos x="0" y="0"/>
                  <wp:positionH relativeFrom="column">
                    <wp:posOffset>38100</wp:posOffset>
                  </wp:positionH>
                  <wp:positionV relativeFrom="paragraph">
                    <wp:posOffset>66675</wp:posOffset>
                  </wp:positionV>
                  <wp:extent cx="6576695" cy="2329815"/>
                  <wp:effectExtent l="0" t="0" r="14605" b="13335"/>
                  <wp:wrapSquare wrapText="bothSides"/>
                  <wp:docPr id="4" name="图片 4" descr="三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三河1"/>
                          <pic:cNvPicPr>
                            <a:picLocks noChangeAspect="1"/>
                          </pic:cNvPicPr>
                        </pic:nvPicPr>
                        <pic:blipFill>
                          <a:blip r:embed="rId8" cstate="print"/>
                          <a:stretch>
                            <a:fillRect/>
                          </a:stretch>
                        </pic:blipFill>
                        <pic:spPr>
                          <a:xfrm>
                            <a:off x="0" y="0"/>
                            <a:ext cx="6576695" cy="2329815"/>
                          </a:xfrm>
                          <a:prstGeom prst="rect">
                            <a:avLst/>
                          </a:prstGeom>
                        </pic:spPr>
                      </pic:pic>
                    </a:graphicData>
                  </a:graphic>
                </wp:anchor>
              </w:drawing>
            </w:r>
            <w:r>
              <w:rPr>
                <w:rFonts w:hint="eastAsia" w:ascii="微软雅黑" w:hAnsi="微软雅黑" w:eastAsia="微软雅黑" w:cs="微软雅黑"/>
                <w:sz w:val="24"/>
                <w:szCs w:val="24"/>
              </w:rPr>
              <w:t>尔后</w:t>
            </w:r>
            <w:r>
              <w:rPr>
                <w:rFonts w:hint="eastAsia" w:ascii="微软雅黑" w:hAnsi="微软雅黑" w:eastAsia="微软雅黑" w:cs="微软雅黑"/>
                <w:color w:val="000000"/>
                <w:sz w:val="24"/>
                <w:szCs w:val="24"/>
              </w:rPr>
              <w:t>乘车赴“桃花源里人家”黟县，游览</w:t>
            </w:r>
            <w:r>
              <w:rPr>
                <w:rFonts w:hint="eastAsia" w:ascii="微软雅黑" w:hAnsi="微软雅黑" w:eastAsia="微软雅黑" w:cs="微软雅黑"/>
                <w:color w:val="4444F5"/>
                <w:sz w:val="24"/>
                <w:szCs w:val="24"/>
              </w:rPr>
              <w:t>【</w:t>
            </w:r>
            <w:r>
              <w:rPr>
                <w:rFonts w:hint="eastAsia" w:ascii="微软雅黑" w:hAnsi="微软雅黑" w:eastAsia="微软雅黑" w:cs="微软雅黑"/>
                <w:b/>
                <w:color w:val="4444F5"/>
                <w:sz w:val="24"/>
                <w:szCs w:val="24"/>
                <w:u w:val="single"/>
              </w:rPr>
              <w:t>世界文化遗产—仿生学建筑牛形水系古村落—宏村，游览约2小时</w:t>
            </w:r>
            <w:r>
              <w:rPr>
                <w:rFonts w:hint="eastAsia" w:ascii="微软雅黑" w:hAnsi="微软雅黑" w:eastAsia="微软雅黑" w:cs="微软雅黑"/>
                <w:color w:val="4444F5"/>
                <w:sz w:val="24"/>
                <w:szCs w:val="24"/>
              </w:rPr>
              <w:t>】</w:t>
            </w:r>
            <w:r>
              <w:rPr>
                <w:rFonts w:hint="eastAsia" w:ascii="微软雅黑" w:hAnsi="微软雅黑" w:eastAsia="微软雅黑" w:cs="微软雅黑"/>
                <w:color w:val="800000"/>
                <w:sz w:val="24"/>
                <w:szCs w:val="24"/>
              </w:rPr>
              <w:t>：</w:t>
            </w:r>
            <w:r>
              <w:rPr>
                <w:rFonts w:hint="eastAsia" w:ascii="微软雅黑" w:hAnsi="微软雅黑" w:eastAsia="微软雅黑" w:cs="微软雅黑"/>
                <w:color w:val="000000"/>
                <w:sz w:val="24"/>
                <w:szCs w:val="24"/>
              </w:rPr>
              <w:t>漫步诗情画意的南湖，一幢幢青砖瓦舍跃动于涟漪之中，贯穿湖心的堤坝上拱桥如画，在镜花水月中寄托自己的梦想……；走进村里的巷道曲径，人是傍着牛肠子而行，走进获奥斯卡奖影片《藏龙卧虎》的镜中世界。参观承志堂、南湖书院、乐叙堂、叙仁堂等，数百户粉墙青瓦、鳞次栉比的古民居群，构成一个完美的建筑艺术整体。晚下榻</w:t>
            </w:r>
            <w:r>
              <w:rPr>
                <w:rFonts w:hint="eastAsia" w:ascii="微软雅黑" w:hAnsi="微软雅黑" w:eastAsia="微软雅黑" w:cs="微软雅黑"/>
                <w:sz w:val="24"/>
                <w:szCs w:val="24"/>
                <w:lang w:val="en-US"/>
              </w:rPr>
              <w:t>宏村附近特色客栈！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59" w:type="dxa"/>
            <w:gridSpan w:val="2"/>
            <w:vMerge w:val="restart"/>
            <w:shd w:val="clear" w:color="auto" w:fill="548DD4" w:themeFill="text2" w:themeFillTint="99"/>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微软雅黑" w:hAnsi="微软雅黑" w:eastAsia="微软雅黑" w:cs="微软雅黑"/>
                <w:b/>
                <w:bCs/>
                <w:sz w:val="24"/>
                <w:szCs w:val="24"/>
                <w:lang w:val="en-US"/>
              </w:rPr>
            </w:pPr>
            <w:r>
              <w:rPr>
                <w:rFonts w:hint="eastAsia" w:ascii="微软雅黑" w:hAnsi="微软雅黑" w:eastAsia="微软雅黑" w:cs="微软雅黑"/>
                <w:b/>
                <w:bCs/>
                <w:color w:val="FFFFFF" w:themeColor="background1"/>
                <w:sz w:val="24"/>
                <w:szCs w:val="24"/>
                <w:lang w:val="en-US"/>
                <w14:textFill>
                  <w14:solidFill>
                    <w14:schemeClr w14:val="bg1"/>
                  </w14:solidFill>
                </w14:textFill>
              </w:rPr>
              <w:t>D3</w:t>
            </w: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交通：宏村-黄山风景区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659" w:type="dxa"/>
            <w:gridSpan w:val="2"/>
            <w:vMerge w:val="continue"/>
            <w:shd w:val="clear" w:color="auto" w:fill="548DD4" w:themeFill="text2" w:themeFillTint="99"/>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lang w:val="en-US"/>
              </w:rPr>
            </w:pPr>
            <w:r>
              <w:rPr>
                <w:rFonts w:hint="eastAsia" w:ascii="微软雅黑" w:hAnsi="微软雅黑" w:eastAsia="微软雅黑" w:cs="微软雅黑"/>
                <w:b/>
                <w:bCs/>
                <w:sz w:val="24"/>
                <w:szCs w:val="24"/>
              </w:rPr>
              <w:t>用餐：早餐</w:t>
            </w:r>
            <w:r>
              <w:rPr>
                <w:rFonts w:hint="eastAsia" w:ascii="微软雅黑" w:hAnsi="微软雅黑" w:eastAsia="微软雅黑" w:cs="微软雅黑"/>
                <w:b/>
                <w:bCs/>
                <w:sz w:val="24"/>
                <w:szCs w:val="24"/>
                <w:lang w:val="en-US"/>
              </w:rPr>
              <w:t xml:space="preserve">//                            </w:t>
            </w:r>
            <w:r>
              <w:rPr>
                <w:rFonts w:hint="eastAsia" w:ascii="微软雅黑" w:hAnsi="微软雅黑" w:eastAsia="微软雅黑" w:cs="微软雅黑"/>
                <w:b/>
                <w:bCs/>
                <w:sz w:val="24"/>
                <w:szCs w:val="24"/>
              </w:rPr>
              <w:t>住宿：黄山景区半山温泉度假酒店【推程</w:t>
            </w:r>
            <w:r>
              <w:rPr>
                <w:rFonts w:hint="eastAsia" w:ascii="微软雅黑" w:hAnsi="微软雅黑" w:eastAsia="微软雅黑" w:cs="微软雅黑"/>
                <w:b/>
                <w:bCs/>
                <w:sz w:val="24"/>
                <w:szCs w:val="24"/>
                <w:lang w:val="en-US"/>
              </w:rPr>
              <w:t>5钻】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6" w:type="dxa"/>
            <w:gridSpan w:val="3"/>
          </w:tcPr>
          <w:p>
            <w:pPr>
              <w:pStyle w:val="16"/>
              <w:keepNext w:val="0"/>
              <w:keepLines w:val="0"/>
              <w:pageBreakBefore w:val="0"/>
              <w:kinsoku/>
              <w:wordWrap/>
              <w:overflowPunct/>
              <w:topLinePunct w:val="0"/>
              <w:bidi w:val="0"/>
              <w:adjustRightInd/>
              <w:snapToGrid/>
              <w:spacing w:before="8" w:line="240" w:lineRule="auto"/>
              <w:ind w:left="0" w:firstLine="476" w:firstLineChars="200"/>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pacing w:val="-1"/>
                <w:sz w:val="24"/>
                <w:szCs w:val="24"/>
              </w:rPr>
              <w:t>早餐后</w:t>
            </w:r>
            <w:r>
              <w:rPr>
                <w:rFonts w:hint="eastAsia" w:ascii="微软雅黑" w:hAnsi="微软雅黑" w:eastAsia="微软雅黑" w:cs="微软雅黑"/>
                <w:spacing w:val="-1"/>
                <w:sz w:val="24"/>
                <w:szCs w:val="24"/>
                <w:lang w:val="en-US"/>
              </w:rPr>
              <w:t>车</w:t>
            </w:r>
            <w:r>
              <w:rPr>
                <w:rFonts w:hint="eastAsia" w:cs="微软雅黑"/>
                <w:spacing w:val="-1"/>
                <w:sz w:val="24"/>
                <w:szCs w:val="24"/>
                <w:lang w:val="en-US" w:eastAsia="zh-CN"/>
              </w:rPr>
              <w:t>赴</w:t>
            </w:r>
            <w:r>
              <w:rPr>
                <w:rFonts w:hint="eastAsia" w:ascii="微软雅黑" w:hAnsi="微软雅黑" w:eastAsia="微软雅黑" w:cs="微软雅黑"/>
                <w:spacing w:val="-1"/>
                <w:sz w:val="24"/>
                <w:szCs w:val="24"/>
                <w:lang w:val="en-US"/>
              </w:rPr>
              <w:t>黄山风景区</w:t>
            </w:r>
            <w:r>
              <w:rPr>
                <w:rFonts w:hint="eastAsia" w:ascii="微软雅黑" w:hAnsi="微软雅黑" w:eastAsia="微软雅黑" w:cs="微软雅黑"/>
                <w:spacing w:val="-1"/>
                <w:sz w:val="24"/>
                <w:szCs w:val="24"/>
              </w:rPr>
              <w:t xml:space="preserve">，车行 </w:t>
            </w:r>
            <w:r>
              <w:rPr>
                <w:rFonts w:hint="eastAsia" w:ascii="微软雅黑" w:hAnsi="微软雅黑" w:eastAsia="微软雅黑" w:cs="微软雅黑"/>
                <w:sz w:val="24"/>
                <w:szCs w:val="24"/>
              </w:rPr>
              <w:t>60 分钟黄山风景区换乘中心，换乘</w:t>
            </w:r>
            <w:r>
              <w:rPr>
                <w:rFonts w:hint="eastAsia" w:ascii="微软雅黑" w:hAnsi="微软雅黑" w:eastAsia="微软雅黑" w:cs="微软雅黑"/>
                <w:color w:val="4444F5"/>
                <w:sz w:val="24"/>
                <w:szCs w:val="24"/>
              </w:rPr>
              <w:t>【</w:t>
            </w:r>
            <w:r>
              <w:rPr>
                <w:rFonts w:hint="eastAsia" w:ascii="微软雅黑" w:hAnsi="微软雅黑" w:eastAsia="微软雅黑" w:cs="微软雅黑"/>
                <w:b/>
                <w:color w:val="4444F5"/>
                <w:sz w:val="24"/>
                <w:szCs w:val="24"/>
              </w:rPr>
              <w:t>景区交通车</w:t>
            </w:r>
            <w:r>
              <w:rPr>
                <w:rFonts w:hint="eastAsia" w:ascii="微软雅黑" w:hAnsi="微软雅黑" w:eastAsia="微软雅黑" w:cs="微软雅黑"/>
                <w:color w:val="4444F5"/>
                <w:sz w:val="24"/>
                <w:szCs w:val="24"/>
              </w:rPr>
              <w:t>】</w:t>
            </w:r>
            <w:r>
              <w:rPr>
                <w:rFonts w:hint="eastAsia" w:ascii="微软雅黑" w:hAnsi="微软雅黑" w:eastAsia="微软雅黑" w:cs="微软雅黑"/>
                <w:sz w:val="24"/>
                <w:szCs w:val="24"/>
              </w:rPr>
              <w:t>至慈光阁，步行</w:t>
            </w:r>
            <w:r>
              <w:rPr>
                <w:rFonts w:hint="eastAsia" w:ascii="微软雅黑" w:hAnsi="微软雅黑" w:eastAsia="微软雅黑" w:cs="微软雅黑"/>
                <w:b w:val="0"/>
                <w:bCs/>
                <w:color w:val="FF0000"/>
                <w:sz w:val="24"/>
                <w:szCs w:val="24"/>
              </w:rPr>
              <w:t>【或自费</w:t>
            </w:r>
            <w:r>
              <w:rPr>
                <w:rFonts w:hint="eastAsia" w:ascii="微软雅黑" w:hAnsi="微软雅黑" w:eastAsia="微软雅黑" w:cs="微软雅黑"/>
                <w:b w:val="0"/>
                <w:bCs/>
                <w:color w:val="FF0000"/>
                <w:spacing w:val="-2"/>
                <w:sz w:val="24"/>
                <w:szCs w:val="24"/>
              </w:rPr>
              <w:t xml:space="preserve">乘玉屏观光索道 </w:t>
            </w:r>
            <w:r>
              <w:rPr>
                <w:rFonts w:hint="eastAsia" w:ascii="微软雅黑" w:hAnsi="微软雅黑" w:eastAsia="微软雅黑" w:cs="微软雅黑"/>
                <w:b w:val="0"/>
                <w:bCs/>
                <w:color w:val="FF0000"/>
                <w:sz w:val="24"/>
                <w:szCs w:val="24"/>
              </w:rPr>
              <w:t>90</w:t>
            </w:r>
            <w:r>
              <w:rPr>
                <w:rFonts w:hint="eastAsia" w:ascii="微软雅黑" w:hAnsi="微软雅黑" w:eastAsia="微软雅黑" w:cs="微软雅黑"/>
                <w:b w:val="0"/>
                <w:bCs/>
                <w:color w:val="FF0000"/>
                <w:spacing w:val="-8"/>
                <w:sz w:val="24"/>
                <w:szCs w:val="24"/>
              </w:rPr>
              <w:t xml:space="preserve"> 元</w:t>
            </w:r>
            <w:r>
              <w:rPr>
                <w:rFonts w:hint="eastAsia" w:ascii="微软雅黑" w:hAnsi="微软雅黑" w:eastAsia="微软雅黑" w:cs="微软雅黑"/>
                <w:b w:val="0"/>
                <w:bCs/>
                <w:color w:val="FF0000"/>
                <w:sz w:val="24"/>
                <w:szCs w:val="24"/>
              </w:rPr>
              <w:t>/</w:t>
            </w:r>
            <w:r>
              <w:rPr>
                <w:rFonts w:hint="eastAsia" w:ascii="微软雅黑" w:hAnsi="微软雅黑" w:eastAsia="微软雅黑" w:cs="微软雅黑"/>
                <w:b w:val="0"/>
                <w:bCs/>
                <w:color w:val="FF0000"/>
                <w:spacing w:val="-15"/>
                <w:sz w:val="24"/>
                <w:szCs w:val="24"/>
              </w:rPr>
              <w:t>人次自愿自理】</w:t>
            </w:r>
            <w:r>
              <w:rPr>
                <w:rFonts w:hint="eastAsia" w:ascii="微软雅黑" w:hAnsi="微软雅黑" w:eastAsia="微软雅黑" w:cs="微软雅黑"/>
                <w:color w:val="C00000"/>
                <w:sz w:val="24"/>
                <w:szCs w:val="24"/>
              </w:rPr>
              <w:t>，</w:t>
            </w:r>
            <w:r>
              <w:rPr>
                <w:rFonts w:hint="eastAsia" w:ascii="微软雅黑" w:hAnsi="微软雅黑" w:eastAsia="微软雅黑" w:cs="微软雅黑"/>
                <w:sz w:val="24"/>
                <w:szCs w:val="24"/>
              </w:rPr>
              <w:t>游览</w:t>
            </w:r>
            <w:r>
              <w:rPr>
                <w:rFonts w:hint="eastAsia" w:ascii="微软雅黑" w:hAnsi="微软雅黑" w:eastAsia="微软雅黑" w:cs="微软雅黑"/>
                <w:color w:val="4444F5"/>
                <w:sz w:val="24"/>
                <w:szCs w:val="24"/>
              </w:rPr>
              <w:t>【</w:t>
            </w:r>
            <w:r>
              <w:rPr>
                <w:rFonts w:hint="eastAsia" w:ascii="微软雅黑" w:hAnsi="微软雅黑" w:eastAsia="微软雅黑" w:cs="微软雅黑"/>
                <w:b/>
                <w:color w:val="4444F5"/>
                <w:sz w:val="24"/>
                <w:szCs w:val="24"/>
              </w:rPr>
              <w:t>黄山风景区</w:t>
            </w:r>
            <w:r>
              <w:rPr>
                <w:rFonts w:hint="eastAsia" w:ascii="微软雅黑" w:hAnsi="微软雅黑" w:eastAsia="微软雅黑" w:cs="微软雅黑"/>
                <w:color w:val="4444F5"/>
                <w:spacing w:val="-21"/>
                <w:sz w:val="24"/>
                <w:szCs w:val="24"/>
              </w:rPr>
              <w:t>】</w:t>
            </w:r>
            <w:r>
              <w:rPr>
                <w:rFonts w:hint="eastAsia" w:ascii="微软雅黑" w:hAnsi="微软雅黑" w:eastAsia="微软雅黑" w:cs="微软雅黑"/>
                <w:spacing w:val="-21"/>
                <w:sz w:val="24"/>
                <w:szCs w:val="24"/>
              </w:rPr>
              <w:t xml:space="preserve">，游览约 </w:t>
            </w:r>
            <w:r>
              <w:rPr>
                <w:rFonts w:hint="eastAsia" w:ascii="微软雅黑" w:hAnsi="微软雅黑" w:eastAsia="微软雅黑" w:cs="微软雅黑"/>
                <w:sz w:val="24"/>
                <w:szCs w:val="24"/>
              </w:rPr>
              <w:t>5-6</w:t>
            </w:r>
            <w:r>
              <w:rPr>
                <w:rFonts w:hint="eastAsia" w:ascii="微软雅黑" w:hAnsi="微软雅黑" w:eastAsia="微软雅黑" w:cs="微软雅黑"/>
                <w:spacing w:val="-4"/>
                <w:sz w:val="24"/>
                <w:szCs w:val="24"/>
              </w:rPr>
              <w:t xml:space="preserve"> 小时，游览玉屏楼景区：青狮石、</w:t>
            </w:r>
            <w:r>
              <w:rPr>
                <w:rFonts w:hint="eastAsia" w:ascii="微软雅黑" w:hAnsi="微软雅黑" w:eastAsia="微软雅黑" w:cs="微软雅黑"/>
                <w:spacing w:val="-11"/>
                <w:sz w:val="24"/>
                <w:szCs w:val="24"/>
              </w:rPr>
              <w:t>白象石、睡美人、玉屏楼、远眺黄山最险峰—天都峰、远眺黄山奇石—松鼠跳天都、近赏黄山镇山之宝-迎客</w:t>
            </w:r>
            <w:r>
              <w:rPr>
                <w:rFonts w:hint="eastAsia" w:ascii="微软雅黑" w:hAnsi="微软雅黑" w:eastAsia="微软雅黑" w:cs="微软雅黑"/>
                <w:sz w:val="24"/>
                <w:szCs w:val="24"/>
              </w:rPr>
              <w:t>松、陪客松、送客松等景点，鲤鱼跳龙门、手机石、鸳鸯戏水、远观莲蕊峰、金龟探海、龟兔赛跑，游览天海海心亭，山顶中餐自理，登黄光明顶景区：远观黄山第一高峰莲花峰，远眺红楼梦外景取景地—飞来石，</w:t>
            </w:r>
            <w:r>
              <w:rPr>
                <w:rFonts w:hint="eastAsia" w:ascii="微软雅黑" w:hAnsi="微软雅黑" w:eastAsia="微软雅黑" w:cs="微软雅黑"/>
                <w:spacing w:val="-12"/>
                <w:sz w:val="24"/>
                <w:szCs w:val="24"/>
              </w:rPr>
              <w:t>近赏黄山十大名松—大王松，游览北海景区：梦笔生花、散花坞,游览黄山四绝之一有黄山奇松云集处美称的</w:t>
            </w:r>
            <w:r>
              <w:rPr>
                <w:rFonts w:hint="eastAsia" w:ascii="微软雅黑" w:hAnsi="微软雅黑" w:eastAsia="微软雅黑" w:cs="微软雅黑"/>
                <w:sz w:val="24"/>
                <w:szCs w:val="24"/>
              </w:rPr>
              <w:t>始信峰景区：黑虎松、连理松、龙爪松、探海松、竖琴松、伟人台等景点。后步行</w:t>
            </w:r>
            <w:r>
              <w:rPr>
                <w:rFonts w:hint="eastAsia" w:ascii="微软雅黑" w:hAnsi="微软雅黑" w:eastAsia="微软雅黑" w:cs="微软雅黑"/>
                <w:b w:val="0"/>
                <w:bCs/>
                <w:color w:val="FF0000"/>
                <w:spacing w:val="-2"/>
                <w:sz w:val="24"/>
                <w:szCs w:val="24"/>
              </w:rPr>
              <w:t xml:space="preserve">【或自费乘云谷索道 </w:t>
            </w:r>
            <w:r>
              <w:rPr>
                <w:rFonts w:hint="eastAsia" w:ascii="微软雅黑" w:hAnsi="微软雅黑" w:eastAsia="微软雅黑" w:cs="微软雅黑"/>
                <w:b w:val="0"/>
                <w:bCs/>
                <w:color w:val="FF0000"/>
                <w:sz w:val="24"/>
                <w:szCs w:val="24"/>
              </w:rPr>
              <w:t>80元/人次自愿自理】</w:t>
            </w:r>
            <w:r>
              <w:rPr>
                <w:rFonts w:hint="eastAsia" w:ascii="微软雅黑" w:hAnsi="微软雅黑" w:eastAsia="微软雅黑" w:cs="微软雅黑"/>
                <w:sz w:val="24"/>
                <w:szCs w:val="24"/>
              </w:rPr>
              <w:t>（约 10 分钟）到云谷寺，换乘景区交通车至</w:t>
            </w:r>
            <w:r>
              <w:rPr>
                <w:rFonts w:hint="eastAsia" w:ascii="微软雅黑" w:hAnsi="微软雅黑" w:eastAsia="微软雅黑" w:cs="微软雅黑"/>
                <w:sz w:val="24"/>
                <w:szCs w:val="24"/>
                <w:lang w:val="en-US"/>
              </w:rPr>
              <w:t>黄山温泉度假酒店。</w:t>
            </w:r>
          </w:p>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spacing w:val="-11"/>
                <w:sz w:val="24"/>
                <w:szCs w:val="24"/>
              </w:rPr>
            </w:pPr>
            <w:r>
              <w:rPr>
                <w:rFonts w:hint="eastAsia" w:ascii="微软雅黑" w:hAnsi="微软雅黑" w:eastAsia="微软雅黑" w:cs="微软雅黑"/>
                <w:b/>
                <w:color w:val="C00000"/>
                <w:spacing w:val="-2"/>
                <w:sz w:val="24"/>
                <w:szCs w:val="24"/>
                <w:lang w:val="en-US" w:bidi="ar-SA"/>
              </w:rPr>
              <w:drawing>
                <wp:anchor distT="0" distB="0" distL="114300" distR="114300" simplePos="0" relativeHeight="251665408" behindDoc="0" locked="0" layoutInCell="1" allowOverlap="1">
                  <wp:simplePos x="0" y="0"/>
                  <wp:positionH relativeFrom="column">
                    <wp:posOffset>0</wp:posOffset>
                  </wp:positionH>
                  <wp:positionV relativeFrom="paragraph">
                    <wp:posOffset>58420</wp:posOffset>
                  </wp:positionV>
                  <wp:extent cx="6581140" cy="2529840"/>
                  <wp:effectExtent l="0" t="0" r="10160" b="3810"/>
                  <wp:wrapSquare wrapText="bothSides"/>
                  <wp:docPr id="10" name="图片 10" descr="黄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黄山1"/>
                          <pic:cNvPicPr>
                            <a:picLocks noChangeAspect="1"/>
                          </pic:cNvPicPr>
                        </pic:nvPicPr>
                        <pic:blipFill>
                          <a:blip r:embed="rId9" cstate="print"/>
                          <a:stretch>
                            <a:fillRect/>
                          </a:stretch>
                        </pic:blipFill>
                        <pic:spPr>
                          <a:xfrm>
                            <a:off x="0" y="0"/>
                            <a:ext cx="6581140" cy="2529840"/>
                          </a:xfrm>
                          <a:prstGeom prst="rect">
                            <a:avLst/>
                          </a:prstGeom>
                        </pic:spPr>
                      </pic:pic>
                    </a:graphicData>
                  </a:graphic>
                </wp:anchor>
              </w:drawing>
            </w:r>
            <w:r>
              <w:rPr>
                <w:rFonts w:hint="eastAsia" w:ascii="微软雅黑" w:hAnsi="微软雅黑" w:eastAsia="微软雅黑" w:cs="微软雅黑"/>
                <w:b/>
                <w:color w:val="C00000"/>
                <w:spacing w:val="-2"/>
                <w:sz w:val="24"/>
                <w:szCs w:val="24"/>
                <w:lang w:val="en-US"/>
              </w:rPr>
              <w:t>※※※</w:t>
            </w:r>
            <w:r>
              <w:rPr>
                <w:rFonts w:hint="eastAsia" w:ascii="微软雅黑" w:hAnsi="微软雅黑" w:eastAsia="微软雅黑" w:cs="微软雅黑"/>
                <w:b/>
                <w:color w:val="4444F5"/>
                <w:spacing w:val="-2"/>
                <w:sz w:val="24"/>
                <w:szCs w:val="24"/>
                <w:lang w:val="en-US"/>
              </w:rPr>
              <w:t>特别赠送</w:t>
            </w:r>
            <w:r>
              <w:rPr>
                <w:rFonts w:hint="eastAsia" w:ascii="微软雅黑" w:hAnsi="微软雅黑" w:eastAsia="微软雅黑" w:cs="微软雅黑"/>
                <w:b/>
                <w:color w:val="4444F5"/>
                <w:spacing w:val="-2"/>
                <w:sz w:val="24"/>
                <w:szCs w:val="24"/>
              </w:rPr>
              <w:t>【黄山</w:t>
            </w:r>
            <w:r>
              <w:rPr>
                <w:rFonts w:hint="eastAsia" w:ascii="微软雅黑" w:hAnsi="微软雅黑" w:eastAsia="微软雅黑" w:cs="微软雅黑"/>
                <w:b/>
                <w:color w:val="4444F5"/>
                <w:spacing w:val="-2"/>
                <w:sz w:val="24"/>
                <w:szCs w:val="24"/>
                <w:lang w:val="en-US"/>
              </w:rPr>
              <w:t>户外天然</w:t>
            </w:r>
            <w:r>
              <w:rPr>
                <w:rFonts w:hint="eastAsia" w:ascii="微软雅黑" w:hAnsi="微软雅黑" w:eastAsia="微软雅黑" w:cs="微软雅黑"/>
                <w:b/>
                <w:color w:val="4444F5"/>
                <w:spacing w:val="-2"/>
                <w:sz w:val="24"/>
                <w:szCs w:val="24"/>
              </w:rPr>
              <w:t>温泉】（</w:t>
            </w:r>
            <w:r>
              <w:rPr>
                <w:rFonts w:hint="eastAsia" w:ascii="微软雅黑" w:hAnsi="微软雅黑" w:eastAsia="微软雅黑" w:cs="微软雅黑"/>
                <w:b/>
                <w:color w:val="4444F5"/>
                <w:spacing w:val="-2"/>
                <w:sz w:val="24"/>
                <w:szCs w:val="24"/>
                <w:lang w:val="en-US"/>
              </w:rPr>
              <w:t>价值298元/人，占床人群赠送，不占床人群按照市场价格当场现补）</w:t>
            </w:r>
            <w:r>
              <w:rPr>
                <w:rFonts w:hint="eastAsia" w:ascii="微软雅黑" w:hAnsi="微软雅黑" w:eastAsia="微软雅黑" w:cs="微软雅黑"/>
                <w:b/>
                <w:bCs/>
                <w:color w:val="4444F5"/>
                <w:spacing w:val="-11"/>
                <w:sz w:val="24"/>
                <w:szCs w:val="24"/>
              </w:rPr>
              <w:t>：</w:t>
            </w:r>
            <w:r>
              <w:rPr>
                <w:rFonts w:hint="eastAsia" w:ascii="微软雅黑" w:hAnsi="微软雅黑" w:eastAsia="微软雅黑" w:cs="微软雅黑"/>
                <w:spacing w:val="-11"/>
                <w:sz w:val="24"/>
                <w:szCs w:val="24"/>
              </w:rPr>
              <w:t>又称汤池、汤泉，黄山“四绝”之一，古名朱砂泉，位于黄山紫云峰下。已有千年历史，自古享誉九州。水质以含重碳酸为主，泉水异常清澈，无色无嗅，其味甘美。常年水温42°c，可饮可浴。流量稳定，久旱不涸，每小时出水量48吨。具有一定医疗价值，对多种疾病有良好治疗效果。相传轩辕黄帝浴后，白发变黑，返老还童，故誉为灵泉。黄山温泉向来与奇松、怪石、云海齐名，被称之为黄山“四绝”。从黄山大门沿着迂回的登山公路，过名泉桥，迎面就能见到石壁上有“天下名泉”的题刻，“朱砂泉”的源头即在此。</w:t>
            </w:r>
          </w:p>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spacing w:val="-11"/>
                <w:sz w:val="24"/>
                <w:szCs w:val="24"/>
              </w:rPr>
            </w:pPr>
            <w:r>
              <w:rPr>
                <w:rFonts w:hint="eastAsia" w:ascii="微软雅黑" w:hAnsi="微软雅黑" w:eastAsia="微软雅黑" w:cs="微软雅黑"/>
                <w:spacing w:val="-11"/>
                <w:sz w:val="24"/>
                <w:szCs w:val="24"/>
                <w:lang w:val="en-US" w:bidi="ar-SA"/>
              </w:rPr>
              <w:drawing>
                <wp:inline distT="0" distB="0" distL="114300" distR="114300">
                  <wp:extent cx="6689725" cy="2133600"/>
                  <wp:effectExtent l="0" t="0" r="15875" b="0"/>
                  <wp:docPr id="15" name="图片 15" descr="黄山温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山温泉2"/>
                          <pic:cNvPicPr>
                            <a:picLocks noChangeAspect="1"/>
                          </pic:cNvPicPr>
                        </pic:nvPicPr>
                        <pic:blipFill>
                          <a:blip r:embed="rId10" cstate="print"/>
                          <a:stretch>
                            <a:fillRect/>
                          </a:stretch>
                        </pic:blipFill>
                        <pic:spPr>
                          <a:xfrm>
                            <a:off x="0" y="0"/>
                            <a:ext cx="6689725" cy="21336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659" w:type="dxa"/>
            <w:gridSpan w:val="2"/>
            <w:vMerge w:val="restart"/>
            <w:shd w:val="clear" w:color="auto" w:fill="548DD4" w:themeFill="text2" w:themeFillTint="99"/>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微软雅黑" w:hAnsi="微软雅黑" w:eastAsia="微软雅黑" w:cs="微软雅黑"/>
                <w:b/>
                <w:bCs/>
                <w:sz w:val="24"/>
                <w:szCs w:val="24"/>
                <w:lang w:val="en-US"/>
              </w:rPr>
            </w:pPr>
            <w:r>
              <w:rPr>
                <w:rFonts w:hint="eastAsia" w:ascii="微软雅黑" w:hAnsi="微软雅黑" w:eastAsia="微软雅黑" w:cs="微软雅黑"/>
                <w:b/>
                <w:bCs/>
                <w:color w:val="FFFFFF" w:themeColor="background1"/>
                <w:sz w:val="24"/>
                <w:szCs w:val="24"/>
                <w:lang w:val="en-US"/>
                <w14:textFill>
                  <w14:solidFill>
                    <w14:schemeClr w14:val="bg1"/>
                  </w14:solidFill>
                </w14:textFill>
              </w:rPr>
              <w:t>D4</w:t>
            </w: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lang w:val="en-US"/>
              </w:rPr>
            </w:pPr>
            <w:r>
              <w:rPr>
                <w:rFonts w:hint="eastAsia" w:ascii="微软雅黑" w:hAnsi="微软雅黑" w:eastAsia="微软雅黑" w:cs="微软雅黑"/>
                <w:b/>
                <w:bCs/>
                <w:sz w:val="24"/>
                <w:szCs w:val="24"/>
              </w:rPr>
              <w:t>交通：黄山市—婺源【篁岭】—淳安下姜村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659" w:type="dxa"/>
            <w:gridSpan w:val="2"/>
            <w:vMerge w:val="continue"/>
            <w:shd w:val="clear" w:color="auto" w:fill="548DD4" w:themeFill="text2" w:themeFillTint="99"/>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用餐：早/中/晚餐</w:t>
            </w:r>
            <w:r>
              <w:rPr>
                <w:rFonts w:hint="eastAsia" w:ascii="微软雅黑" w:hAnsi="微软雅黑" w:eastAsia="微软雅黑" w:cs="微软雅黑"/>
                <w:b/>
                <w:bCs/>
                <w:sz w:val="24"/>
                <w:szCs w:val="24"/>
                <w:lang w:val="en-US"/>
              </w:rPr>
              <w:t xml:space="preserve">                                           </w:t>
            </w:r>
            <w:r>
              <w:rPr>
                <w:rFonts w:hint="eastAsia" w:ascii="微软雅黑" w:hAnsi="微软雅黑" w:eastAsia="微软雅黑" w:cs="微软雅黑"/>
                <w:b/>
                <w:bCs/>
                <w:sz w:val="24"/>
                <w:szCs w:val="24"/>
              </w:rPr>
              <w:t>住宿：淳安附近农家乐（下姜）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76" w:type="dxa"/>
            <w:gridSpan w:val="3"/>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bidi="ar-SA"/>
              </w:rPr>
              <w:drawing>
                <wp:anchor distT="0" distB="0" distL="114300" distR="114300" simplePos="0" relativeHeight="251663360" behindDoc="0" locked="0" layoutInCell="1" allowOverlap="1">
                  <wp:simplePos x="0" y="0"/>
                  <wp:positionH relativeFrom="column">
                    <wp:posOffset>-1270</wp:posOffset>
                  </wp:positionH>
                  <wp:positionV relativeFrom="paragraph">
                    <wp:posOffset>3679825</wp:posOffset>
                  </wp:positionV>
                  <wp:extent cx="6705600" cy="2247900"/>
                  <wp:effectExtent l="0" t="0" r="0" b="0"/>
                  <wp:wrapSquare wrapText="bothSides"/>
                  <wp:docPr id="7" name="图片 7" descr="篁岭花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篁岭花海1"/>
                          <pic:cNvPicPr>
                            <a:picLocks noChangeAspect="1"/>
                          </pic:cNvPicPr>
                        </pic:nvPicPr>
                        <pic:blipFill>
                          <a:blip r:embed="rId11" cstate="print"/>
                          <a:stretch>
                            <a:fillRect/>
                          </a:stretch>
                        </pic:blipFill>
                        <pic:spPr>
                          <a:xfrm>
                            <a:off x="0" y="0"/>
                            <a:ext cx="6705600" cy="2247900"/>
                          </a:xfrm>
                          <a:prstGeom prst="rect">
                            <a:avLst/>
                          </a:prstGeom>
                        </pic:spPr>
                      </pic:pic>
                    </a:graphicData>
                  </a:graphic>
                </wp:anchor>
              </w:drawing>
            </w:r>
            <w:r>
              <w:rPr>
                <w:rFonts w:hint="eastAsia" w:ascii="微软雅黑" w:hAnsi="微软雅黑" w:eastAsia="微软雅黑" w:cs="微软雅黑"/>
                <w:sz w:val="24"/>
                <w:szCs w:val="24"/>
                <w:lang w:val="en-US"/>
              </w:rPr>
              <w:t>早餐后，前往</w:t>
            </w:r>
            <w:r>
              <w:rPr>
                <w:rFonts w:hint="eastAsia" w:ascii="微软雅黑" w:hAnsi="微软雅黑" w:eastAsia="微软雅黑" w:cs="微软雅黑"/>
                <w:b/>
                <w:bCs/>
                <w:color w:val="4444F5"/>
                <w:sz w:val="24"/>
                <w:szCs w:val="24"/>
              </w:rPr>
              <w:t>【岩寺新四军军部纪念馆】</w:t>
            </w:r>
            <w:r>
              <w:rPr>
                <w:rFonts w:hint="eastAsia" w:ascii="微软雅黑" w:hAnsi="微软雅黑" w:eastAsia="微软雅黑" w:cs="微软雅黑"/>
                <w:sz w:val="24"/>
                <w:szCs w:val="24"/>
                <w:lang w:val="en-US"/>
              </w:rPr>
              <w:t>（游览约1小时，每周一闭馆）这里留下了新四军及革命老一辈周恩来、叶挺、陈毅等同志的光辉足迹。北有延安，南有岩寺新四军。主体由序厅、图片展览厅、实物陈列厅、放映厅组成，展厅面积500余平方米，展出内容包括“新四军在岩寺集中”、“ 新四军在岩寺的主要活动”、“新四军东进抗日”、“对徽州区和歙县的影响”、“永志纪念”五个部分，展出版面、照片、题字等100余幅，实物、遗物50余件。后参观</w:t>
            </w:r>
            <w:r>
              <w:rPr>
                <w:rFonts w:hint="eastAsia" w:ascii="微软雅黑" w:hAnsi="微软雅黑" w:eastAsia="微软雅黑" w:cs="微软雅黑"/>
                <w:b/>
                <w:bCs/>
                <w:color w:val="4444F5"/>
                <w:sz w:val="24"/>
                <w:szCs w:val="24"/>
              </w:rPr>
              <w:t>【徽茶文化博物馆】</w:t>
            </w:r>
            <w:r>
              <w:rPr>
                <w:rFonts w:hint="eastAsia" w:ascii="微软雅黑" w:hAnsi="微软雅黑" w:eastAsia="微软雅黑" w:cs="微软雅黑"/>
                <w:sz w:val="24"/>
                <w:szCs w:val="24"/>
                <w:lang w:val="en-US"/>
              </w:rPr>
              <w:t xml:space="preserve"> 国家AAA级旅游景区，馆内藏千余件徽州传统制茶机具和历代茶器具及各类有关徽茶的文史资料，制作工艺展示、茶道表演、品茗为一体的，以宣传徽州文化和徽州茶文化为主题的文化馆藏，创制出具有独特样式与品质的闻名天下的经典毛峰茶，游客可在接待大厅免费品尝最正宗的黄山毛峰茶，感受徽州人热情好客之道。后车赴婺源，游览全球十大最美梯田油菜花，影视基地——</w:t>
            </w:r>
            <w:r>
              <w:rPr>
                <w:rFonts w:hint="eastAsia" w:ascii="微软雅黑" w:hAnsi="微软雅黑" w:eastAsia="微软雅黑" w:cs="微软雅黑"/>
                <w:b/>
                <w:bCs/>
                <w:color w:val="4444F5"/>
                <w:sz w:val="24"/>
                <w:szCs w:val="24"/>
              </w:rPr>
              <w:t>【花海篁岭】</w:t>
            </w:r>
            <w:r>
              <w:rPr>
                <w:rFonts w:hint="eastAsia" w:ascii="微软雅黑" w:hAnsi="微软雅黑" w:eastAsia="微软雅黑" w:cs="微软雅黑"/>
                <w:color w:val="FF0000"/>
                <w:sz w:val="24"/>
                <w:szCs w:val="24"/>
              </w:rPr>
              <w:t>（自理索道120元/人后赠送门票，不去不退，无任何优惠，游览时间约3小时）</w:t>
            </w:r>
            <w:r>
              <w:rPr>
                <w:rFonts w:hint="eastAsia" w:ascii="微软雅黑" w:hAnsi="微软雅黑" w:eastAsia="微软雅黑" w:cs="微软雅黑"/>
                <w:sz w:val="24"/>
                <w:szCs w:val="24"/>
                <w:lang w:val="en-US"/>
              </w:rPr>
              <w:t xml:space="preserve">篁岭是婺源旅游的浓缩，集古村落、古树群、梯田花海、民俗晒秋为一体的最美乡村景致。在篁岭，与“晒秋”同样摄人心魂的是水墨梯田。阳春三月，篁岭油菜花海梯田，梯田上粉墨油画，如金蛇舞动，梨花赛雪、桃花嫣红、交相辉映，美不胜收。粉墙黛瓦掩映其中，云雾萦绕，是一个美丽的乡村童话！传说中从愁客到限客的村落，传说中有钱都住不了篁岭晒秋美宿，传说中唯一一片可以看到大地之心的梯田，传说中江南的小布达拉宫，它不大，但很美很安静，它的房子都是白墙黑瓦，有种地老天荒的感觉，夜晚，它有满天的繁星，还有让人为之惊叹的古村夜景。也可以在鲜花小镇上体验酒吧一条街，酒吧内尽情欢唱；体验惊险刺激 </w:t>
            </w:r>
            <w:r>
              <w:rPr>
                <w:rFonts w:hint="eastAsia" w:ascii="微软雅黑" w:hAnsi="微软雅黑" w:eastAsia="微软雅黑" w:cs="微软雅黑"/>
                <w:b/>
                <w:bCs/>
                <w:color w:val="4444F5"/>
                <w:sz w:val="24"/>
                <w:szCs w:val="24"/>
              </w:rPr>
              <w:t>【高空玻璃吊桥】</w:t>
            </w:r>
            <w:r>
              <w:rPr>
                <w:rFonts w:hint="eastAsia" w:ascii="微软雅黑" w:hAnsi="微软雅黑" w:eastAsia="微软雅黑" w:cs="微软雅黑"/>
                <w:sz w:val="24"/>
                <w:szCs w:val="24"/>
                <w:lang w:val="en-US"/>
              </w:rPr>
              <w:t>其中垒星桥是篁岭最高玻璃高空吊桥，与峡谷沟壑落差高达百米，另一座卧云桥索桥似玉带将两岸的油菜花海梯田串接，是江西省内跨度最大的全景幅卧云悬索桥；后车赴淳安千岛湖下姜村，入住当地新农村农家客栈！</w:t>
            </w:r>
            <w:r>
              <w:rPr>
                <w:rFonts w:hint="eastAsia" w:ascii="微软雅黑" w:hAnsi="微软雅黑" w:eastAsia="微软雅黑" w:cs="微软雅黑"/>
                <w:b/>
                <w:bCs/>
                <w:color w:val="4444F5"/>
                <w:sz w:val="24"/>
                <w:szCs w:val="24"/>
              </w:rPr>
              <w:t>【下姜村】</w:t>
            </w:r>
            <w:r>
              <w:rPr>
                <w:rFonts w:hint="eastAsia" w:ascii="微软雅黑" w:hAnsi="微软雅黑" w:eastAsia="微软雅黑" w:cs="微软雅黑"/>
                <w:sz w:val="24"/>
                <w:szCs w:val="24"/>
                <w:lang w:val="en-US"/>
              </w:rPr>
              <w:t xml:space="preserve">：下姜村是习近平同志在浙江担任省委书记时的基层联系点，在浙江工作的五年间多次来到下姜村，和干部群众拉家常、话发展，走访党员和农户，践行群众路线，让这个原来是“烧木炭、土墙房、半年粮、有女不嫁下姜郎”的穷山村，变成“白墙黛瓦三层楼、一波碧水穿村过，廊桥悠闲卧碧波，四季美景万人游”的乡村旅游胜地；住新农村客栈、吃下姜村生态农家饭，徜徉在绿水青山之间，感受绝佳生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659" w:type="dxa"/>
            <w:gridSpan w:val="2"/>
            <w:vMerge w:val="restart"/>
            <w:shd w:val="clear" w:color="auto" w:fill="548DD4" w:themeFill="text2" w:themeFillTint="99"/>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微软雅黑" w:hAnsi="微软雅黑" w:eastAsia="微软雅黑" w:cs="微软雅黑"/>
                <w:b/>
                <w:bCs/>
                <w:sz w:val="24"/>
                <w:szCs w:val="24"/>
                <w:lang w:val="en-US"/>
              </w:rPr>
            </w:pPr>
            <w:r>
              <w:rPr>
                <w:rFonts w:hint="eastAsia" w:ascii="微软雅黑" w:hAnsi="微软雅黑" w:eastAsia="微软雅黑" w:cs="微软雅黑"/>
                <w:b/>
                <w:bCs/>
                <w:color w:val="FFFFFF" w:themeColor="background1"/>
                <w:sz w:val="24"/>
                <w:szCs w:val="24"/>
                <w:lang w:val="en-US"/>
                <w14:textFill>
                  <w14:solidFill>
                    <w14:schemeClr w14:val="bg1"/>
                  </w14:solidFill>
                </w14:textFill>
              </w:rPr>
              <w:t>D5</w:t>
            </w: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交通：下姜村—千岛湖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659" w:type="dxa"/>
            <w:gridSpan w:val="2"/>
            <w:vMerge w:val="continue"/>
            <w:shd w:val="clear" w:color="auto" w:fill="548DD4" w:themeFill="text2" w:themeFillTint="99"/>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用餐：早/晚餐</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lang w:val="en-US"/>
              </w:rPr>
              <w:t xml:space="preserve">                                          </w:t>
            </w:r>
            <w:r>
              <w:rPr>
                <w:rFonts w:hint="eastAsia" w:cs="微软雅黑"/>
                <w:b/>
                <w:bCs/>
                <w:sz w:val="24"/>
                <w:szCs w:val="24"/>
                <w:lang w:val="en-US" w:eastAsia="zh-CN"/>
              </w:rPr>
              <w:t xml:space="preserve">                 </w:t>
            </w:r>
            <w:r>
              <w:rPr>
                <w:rFonts w:hint="eastAsia" w:ascii="微软雅黑" w:hAnsi="微软雅黑" w:eastAsia="微软雅黑" w:cs="微软雅黑"/>
                <w:b/>
                <w:bCs/>
                <w:sz w:val="24"/>
                <w:szCs w:val="24"/>
                <w:lang w:val="en-US"/>
              </w:rPr>
              <w:t xml:space="preserve">    </w:t>
            </w:r>
            <w:r>
              <w:rPr>
                <w:rFonts w:hint="eastAsia" w:ascii="微软雅黑" w:hAnsi="微软雅黑" w:eastAsia="微软雅黑" w:cs="微软雅黑"/>
                <w:b/>
                <w:bCs/>
                <w:sz w:val="24"/>
                <w:szCs w:val="24"/>
              </w:rPr>
              <w:t>住宿：黄山市区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6" w:type="dxa"/>
            <w:gridSpan w:val="3"/>
          </w:tcPr>
          <w:p>
            <w:pPr>
              <w:keepNext w:val="0"/>
              <w:keepLines w:val="0"/>
              <w:pageBreakBefore w:val="0"/>
              <w:kinsoku/>
              <w:wordWrap/>
              <w:overflowPunct/>
              <w:topLinePunct w:val="0"/>
              <w:bidi w:val="0"/>
              <w:adjustRightInd/>
              <w:snapToGrid/>
              <w:spacing w:line="240" w:lineRule="auto"/>
              <w:ind w:firstLine="672" w:firstLineChars="300"/>
              <w:jc w:val="both"/>
              <w:textAlignment w:val="auto"/>
              <w:rPr>
                <w:rFonts w:hint="eastAsia" w:ascii="微软雅黑" w:hAnsi="微软雅黑" w:eastAsia="微软雅黑" w:cs="微软雅黑"/>
                <w:spacing w:val="-8"/>
                <w:sz w:val="24"/>
                <w:szCs w:val="24"/>
              </w:rPr>
            </w:pPr>
            <w:r>
              <w:rPr>
                <w:rFonts w:hint="eastAsia" w:ascii="微软雅黑" w:hAnsi="微软雅黑" w:eastAsia="微软雅黑" w:cs="微软雅黑"/>
                <w:spacing w:val="-8"/>
                <w:sz w:val="24"/>
                <w:szCs w:val="24"/>
                <w:lang w:val="en-US"/>
              </w:rPr>
              <w:t>早餐后，车</w:t>
            </w:r>
            <w:r>
              <w:rPr>
                <w:rFonts w:hint="eastAsia" w:ascii="微软雅黑" w:hAnsi="微软雅黑" w:eastAsia="微软雅黑" w:cs="微软雅黑"/>
                <w:spacing w:val="-8"/>
                <w:sz w:val="24"/>
                <w:szCs w:val="24"/>
              </w:rPr>
              <w:t>赴</w:t>
            </w:r>
            <w:r>
              <w:rPr>
                <w:rFonts w:hint="eastAsia" w:ascii="微软雅黑" w:hAnsi="微软雅黑" w:eastAsia="微软雅黑" w:cs="微软雅黑"/>
                <w:spacing w:val="-8"/>
                <w:sz w:val="24"/>
                <w:szCs w:val="24"/>
                <w:lang w:val="en-US"/>
              </w:rPr>
              <w:t>淳安</w:t>
            </w:r>
            <w:r>
              <w:rPr>
                <w:rFonts w:hint="eastAsia" w:ascii="微软雅黑" w:hAnsi="微软雅黑" w:eastAsia="微软雅黑" w:cs="微软雅黑"/>
                <w:spacing w:val="-8"/>
                <w:sz w:val="24"/>
                <w:szCs w:val="24"/>
              </w:rPr>
              <w:t>码头，游览中国最大的水上公园、天下第一秀水--</w:t>
            </w:r>
            <w:r>
              <w:rPr>
                <w:rFonts w:hint="eastAsia" w:ascii="微软雅黑" w:hAnsi="微软雅黑" w:eastAsia="微软雅黑" w:cs="微软雅黑"/>
                <w:spacing w:val="-8"/>
                <w:sz w:val="24"/>
                <w:szCs w:val="24"/>
                <w:lang w:val="en-US"/>
              </w:rPr>
              <w:t>淳安</w:t>
            </w:r>
            <w:r>
              <w:rPr>
                <w:rFonts w:hint="eastAsia" w:ascii="微软雅黑" w:hAnsi="微软雅黑" w:eastAsia="微软雅黑" w:cs="微软雅黑"/>
                <w:b/>
                <w:bCs/>
                <w:color w:val="4444F5"/>
                <w:spacing w:val="-8"/>
                <w:sz w:val="24"/>
                <w:szCs w:val="24"/>
                <w:u w:val="none"/>
                <w:lang w:val="en-US"/>
              </w:rPr>
              <w:t>【千岛湖】（游览4-5小时）</w:t>
            </w:r>
            <w:r>
              <w:rPr>
                <w:rFonts w:hint="eastAsia" w:ascii="微软雅黑" w:hAnsi="微软雅黑" w:eastAsia="微软雅黑" w:cs="微软雅黑"/>
                <w:spacing w:val="-8"/>
                <w:sz w:val="24"/>
                <w:szCs w:val="24"/>
                <w:lang w:val="en-US"/>
              </w:rPr>
              <w:t>，新安江水库所形成的人工湖，共有1078个岛屿，国家首批国家名胜区之一，也是全国面积最大的水上公园，华东地区最大的水上公园，中心湖区三潭岛、神龙岛、龙山岛、五龙岛，东南湖区有黄山尖、天池、蜜山岛、桂花岛，梅峰岛（若游船停靠该岛，上岛缆车请自理）等景点：（以游船停靠顺序为准，游览其中3-4个岛屿），沿途并可观赏湖区众岛，以及两岸边的山峦城镇，湖光山色之美有如人间仙境。</w:t>
            </w:r>
            <w:r>
              <w:rPr>
                <w:rFonts w:hint="eastAsia" w:ascii="微软雅黑" w:hAnsi="微软雅黑" w:eastAsia="微软雅黑" w:cs="微软雅黑"/>
                <w:spacing w:val="-8"/>
                <w:sz w:val="24"/>
                <w:szCs w:val="24"/>
              </w:rPr>
              <w:t>后返回黄山市区，</w:t>
            </w:r>
          </w:p>
          <w:p>
            <w:pPr>
              <w:keepNext w:val="0"/>
              <w:keepLines w:val="0"/>
              <w:pageBreakBefore w:val="0"/>
              <w:kinsoku/>
              <w:wordWrap/>
              <w:overflowPunct/>
              <w:topLinePunct w:val="0"/>
              <w:bidi w:val="0"/>
              <w:adjustRightInd/>
              <w:snapToGrid/>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pacing w:val="-8"/>
                <w:sz w:val="24"/>
                <w:szCs w:val="24"/>
                <w:lang w:val="en-US"/>
              </w:rPr>
              <w:t>品尝徽州黄梅戏宴</w:t>
            </w:r>
            <w:r>
              <w:rPr>
                <w:rFonts w:hint="eastAsia" w:ascii="微软雅黑" w:hAnsi="微软雅黑" w:eastAsia="微软雅黑" w:cs="微软雅黑"/>
                <w:spacing w:val="-8"/>
                <w:sz w:val="24"/>
                <w:szCs w:val="24"/>
                <w:lang w:val="en-US"/>
              </w:rPr>
              <w:t>，之后前往</w:t>
            </w:r>
            <w:r>
              <w:rPr>
                <w:rFonts w:hint="eastAsia" w:ascii="微软雅黑" w:hAnsi="微软雅黑" w:eastAsia="微软雅黑" w:cs="微软雅黑"/>
                <w:b/>
                <w:bCs/>
                <w:color w:val="4444F5"/>
                <w:spacing w:val="-8"/>
                <w:sz w:val="24"/>
                <w:szCs w:val="24"/>
                <w:lang w:val="en-US"/>
              </w:rPr>
              <w:t>【屯溪老街】</w:t>
            </w:r>
            <w:r>
              <w:rPr>
                <w:rFonts w:hint="eastAsia" w:ascii="微软雅黑" w:hAnsi="微软雅黑" w:eastAsia="微软雅黑" w:cs="微软雅黑"/>
                <w:spacing w:val="-8"/>
                <w:sz w:val="24"/>
                <w:szCs w:val="24"/>
                <w:lang w:val="en-US"/>
              </w:rPr>
              <w:t>起源于宋元，兴盛于明清，被称为“宋街”、“活动着的清明上河图”，后前往</w:t>
            </w:r>
            <w:r>
              <w:rPr>
                <w:rFonts w:hint="eastAsia" w:ascii="微软雅黑" w:hAnsi="微软雅黑" w:eastAsia="微软雅黑" w:cs="微软雅黑"/>
                <w:b/>
                <w:bCs/>
                <w:color w:val="4444F5"/>
                <w:spacing w:val="-8"/>
                <w:sz w:val="24"/>
                <w:szCs w:val="24"/>
              </w:rPr>
              <w:t>【黎阳老街】</w:t>
            </w:r>
            <w:r>
              <w:rPr>
                <w:rFonts w:hint="eastAsia" w:ascii="微软雅黑" w:hAnsi="微软雅黑" w:eastAsia="微软雅黑" w:cs="微软雅黑"/>
                <w:spacing w:val="-8"/>
                <w:sz w:val="24"/>
                <w:szCs w:val="24"/>
                <w:lang w:val="en-US"/>
              </w:rPr>
              <w:t xml:space="preserve"> </w:t>
            </w:r>
            <w:r>
              <w:rPr>
                <w:rFonts w:hint="eastAsia" w:ascii="微软雅黑" w:hAnsi="微软雅黑" w:eastAsia="微软雅黑" w:cs="微软雅黑"/>
                <w:spacing w:val="-8"/>
                <w:sz w:val="24"/>
                <w:szCs w:val="24"/>
              </w:rPr>
              <w:t>俗语说“明清个屯溪，唐宋个黎阳”，与屯溪老街隔江相望，</w:t>
            </w:r>
            <w:r>
              <w:rPr>
                <w:rFonts w:hint="eastAsia" w:ascii="微软雅黑" w:hAnsi="微软雅黑" w:eastAsia="微软雅黑" w:cs="微软雅黑"/>
                <w:spacing w:val="-8"/>
                <w:sz w:val="24"/>
                <w:szCs w:val="24"/>
                <w:lang w:val="en-US"/>
              </w:rPr>
              <w:t>之后返回酒店休息！</w:t>
            </w:r>
            <w:r>
              <w:rPr>
                <w:rFonts w:hint="eastAsia" w:ascii="微软雅黑" w:hAnsi="微软雅黑" w:eastAsia="微软雅黑" w:cs="微软雅黑"/>
                <w:spacing w:val="-8"/>
                <w:sz w:val="24"/>
                <w:szCs w:val="24"/>
                <w:lang w:val="en-US" w:bidi="ar-SA"/>
              </w:rPr>
              <w:drawing>
                <wp:inline distT="0" distB="0" distL="114300" distR="114300">
                  <wp:extent cx="6664325" cy="2211705"/>
                  <wp:effectExtent l="0" t="0" r="3175" b="17145"/>
                  <wp:docPr id="8" name="图片 8" descr="千岛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千岛湖"/>
                          <pic:cNvPicPr>
                            <a:picLocks noChangeAspect="1"/>
                          </pic:cNvPicPr>
                        </pic:nvPicPr>
                        <pic:blipFill>
                          <a:blip r:embed="rId12" cstate="print"/>
                          <a:stretch>
                            <a:fillRect/>
                          </a:stretch>
                        </pic:blipFill>
                        <pic:spPr>
                          <a:xfrm>
                            <a:off x="0" y="0"/>
                            <a:ext cx="6664325" cy="2211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59" w:type="dxa"/>
            <w:gridSpan w:val="2"/>
            <w:vMerge w:val="restart"/>
            <w:shd w:val="clear" w:color="auto" w:fill="548DD4" w:themeFill="text2" w:themeFillTint="99"/>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微软雅黑" w:hAnsi="微软雅黑" w:eastAsia="微软雅黑" w:cs="微软雅黑"/>
                <w:b/>
                <w:bCs/>
                <w:sz w:val="24"/>
                <w:szCs w:val="24"/>
                <w:lang w:val="en-US"/>
              </w:rPr>
            </w:pPr>
            <w:r>
              <w:rPr>
                <w:rFonts w:hint="eastAsia" w:ascii="微软雅黑" w:hAnsi="微软雅黑" w:eastAsia="微软雅黑" w:cs="微软雅黑"/>
                <w:b/>
                <w:bCs/>
                <w:color w:val="FFFFFF" w:themeColor="background1"/>
                <w:sz w:val="24"/>
                <w:szCs w:val="24"/>
                <w:lang w:val="en-US"/>
                <w14:textFill>
                  <w14:solidFill>
                    <w14:schemeClr w14:val="bg1"/>
                  </w14:solidFill>
                </w14:textFill>
              </w:rPr>
              <w:t>D6</w:t>
            </w: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交通：九华大佛—合肥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9" w:type="dxa"/>
            <w:gridSpan w:val="2"/>
            <w:vMerge w:val="continue"/>
            <w:shd w:val="clear" w:color="auto" w:fill="548DD4" w:themeFill="text2" w:themeFillTint="99"/>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lang w:val="en-US"/>
              </w:rPr>
            </w:pPr>
          </w:p>
        </w:tc>
        <w:tc>
          <w:tcPr>
            <w:tcW w:w="9117" w:type="dxa"/>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rPr>
              <w:t>用餐：早/</w:t>
            </w:r>
            <w:r>
              <w:rPr>
                <w:rFonts w:hint="eastAsia" w:ascii="微软雅黑" w:hAnsi="微软雅黑" w:eastAsia="微软雅黑" w:cs="微软雅黑"/>
                <w:b/>
                <w:bCs/>
                <w:sz w:val="24"/>
                <w:szCs w:val="24"/>
                <w:lang w:val="en-US"/>
              </w:rPr>
              <w:t xml:space="preserve">                                              </w:t>
            </w:r>
            <w:r>
              <w:rPr>
                <w:rFonts w:hint="eastAsia" w:ascii="微软雅黑" w:hAnsi="微软雅黑" w:eastAsia="微软雅黑" w:cs="微软雅黑"/>
                <w:b/>
                <w:bCs/>
                <w:sz w:val="24"/>
                <w:szCs w:val="24"/>
              </w:rPr>
              <w:tab/>
            </w:r>
            <w:r>
              <w:rPr>
                <w:rFonts w:hint="eastAsia"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cs="微软雅黑"/>
                <w:b/>
                <w:bCs/>
                <w:sz w:val="24"/>
                <w:szCs w:val="24"/>
                <w:lang w:eastAsia="zh-CN"/>
              </w:rPr>
              <w:t>合肥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6" w:type="dxa"/>
            <w:gridSpan w:val="3"/>
          </w:tcPr>
          <w:p>
            <w:pPr>
              <w:keepNext w:val="0"/>
              <w:keepLines w:val="0"/>
              <w:pageBreakBefore w:val="0"/>
              <w:widowControl/>
              <w:tabs>
                <w:tab w:val="left" w:pos="3255"/>
              </w:tabs>
              <w:kinsoku/>
              <w:wordWrap/>
              <w:overflowPunct/>
              <w:topLinePunct w:val="0"/>
              <w:autoSpaceDE/>
              <w:autoSpaceDN/>
              <w:bidi w:val="0"/>
              <w:adjustRightInd/>
              <w:snapToGrid/>
              <w:spacing w:line="240" w:lineRule="auto"/>
              <w:ind w:firstLine="480" w:firstLineChars="200"/>
              <w:jc w:val="both"/>
              <w:textAlignment w:val="auto"/>
              <w:rPr>
                <w:rFonts w:hint="eastAsia" w:ascii="微软雅黑" w:hAnsi="微软雅黑" w:eastAsia="微软雅黑" w:cs="微软雅黑"/>
                <w:spacing w:val="-8"/>
                <w:sz w:val="24"/>
                <w:szCs w:val="24"/>
                <w:lang w:val="en-US"/>
              </w:rPr>
            </w:pPr>
            <w:r>
              <w:rPr>
                <w:rFonts w:hint="eastAsia" w:ascii="微软雅黑" w:hAnsi="微软雅黑" w:eastAsia="微软雅黑" w:cs="微软雅黑"/>
                <w:b/>
                <w:bCs/>
                <w:color w:val="000000"/>
                <w:sz w:val="24"/>
                <w:szCs w:val="24"/>
                <w:lang w:val="en-US" w:bidi="ar-SA"/>
              </w:rPr>
              <w:drawing>
                <wp:anchor distT="0" distB="0" distL="114300" distR="114300" simplePos="0" relativeHeight="251664384" behindDoc="0" locked="0" layoutInCell="1" allowOverlap="1">
                  <wp:simplePos x="0" y="0"/>
                  <wp:positionH relativeFrom="column">
                    <wp:posOffset>-45720</wp:posOffset>
                  </wp:positionH>
                  <wp:positionV relativeFrom="paragraph">
                    <wp:posOffset>1860550</wp:posOffset>
                  </wp:positionV>
                  <wp:extent cx="6779895" cy="2454275"/>
                  <wp:effectExtent l="0" t="0" r="1905" b="3175"/>
                  <wp:wrapSquare wrapText="bothSides"/>
                  <wp:docPr id="9" name="图片 9" descr="地藏圣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地藏圣像1"/>
                          <pic:cNvPicPr>
                            <a:picLocks noChangeAspect="1"/>
                          </pic:cNvPicPr>
                        </pic:nvPicPr>
                        <pic:blipFill>
                          <a:blip r:embed="rId13" cstate="print"/>
                          <a:stretch>
                            <a:fillRect/>
                          </a:stretch>
                        </pic:blipFill>
                        <pic:spPr>
                          <a:xfrm>
                            <a:off x="0" y="0"/>
                            <a:ext cx="6779895" cy="2454275"/>
                          </a:xfrm>
                          <a:prstGeom prst="rect">
                            <a:avLst/>
                          </a:prstGeom>
                        </pic:spPr>
                      </pic:pic>
                    </a:graphicData>
                  </a:graphic>
                </wp:anchor>
              </w:drawing>
            </w:r>
            <w:r>
              <w:rPr>
                <w:rFonts w:hint="eastAsia" w:ascii="微软雅黑" w:hAnsi="微软雅黑" w:eastAsia="微软雅黑" w:cs="微软雅黑"/>
                <w:spacing w:val="-8"/>
                <w:sz w:val="24"/>
                <w:szCs w:val="24"/>
                <w:lang w:val="en-US"/>
              </w:rPr>
              <w:t>早餐后车赴参观</w:t>
            </w:r>
            <w:r>
              <w:rPr>
                <w:rFonts w:hint="eastAsia" w:ascii="微软雅黑" w:hAnsi="微软雅黑" w:eastAsia="微软雅黑" w:cs="微软雅黑"/>
                <w:b/>
                <w:bCs/>
                <w:color w:val="4444F5"/>
                <w:spacing w:val="-8"/>
                <w:sz w:val="24"/>
                <w:szCs w:val="24"/>
                <w:lang w:val="en-US"/>
              </w:rPr>
              <w:t>【</w:t>
            </w:r>
            <w:r>
              <w:rPr>
                <w:rFonts w:hint="eastAsia" w:ascii="微软雅黑" w:hAnsi="微软雅黑" w:eastAsia="微软雅黑" w:cs="微软雅黑"/>
                <w:b/>
                <w:bCs/>
                <w:color w:val="4444F5"/>
                <w:spacing w:val="-8"/>
                <w:sz w:val="24"/>
                <w:szCs w:val="24"/>
                <w:u w:val="single"/>
                <w:lang w:val="en-US"/>
              </w:rPr>
              <w:t>九华山大愿文化园—地藏圣像景区</w:t>
            </w:r>
            <w:r>
              <w:rPr>
                <w:rFonts w:hint="eastAsia" w:ascii="微软雅黑" w:hAnsi="微软雅黑" w:eastAsia="微软雅黑" w:cs="微软雅黑"/>
                <w:b/>
                <w:bCs/>
                <w:color w:val="4444F5"/>
                <w:spacing w:val="-8"/>
                <w:sz w:val="24"/>
                <w:szCs w:val="24"/>
                <w:lang w:val="en-US"/>
              </w:rPr>
              <w:t>】</w:t>
            </w:r>
            <w:r>
              <w:rPr>
                <w:rFonts w:hint="eastAsia" w:ascii="微软雅黑" w:hAnsi="微软雅黑" w:eastAsia="微软雅黑" w:cs="微软雅黑"/>
                <w:spacing w:val="-8"/>
                <w:sz w:val="24"/>
                <w:szCs w:val="24"/>
                <w:lang w:val="en-US"/>
              </w:rPr>
              <w:t>，约1.5小时，</w:t>
            </w:r>
            <w:r>
              <w:rPr>
                <w:rFonts w:hint="eastAsia" w:ascii="微软雅黑" w:hAnsi="微软雅黑" w:eastAsia="微软雅黑" w:cs="微软雅黑"/>
                <w:b w:val="0"/>
                <w:bCs w:val="0"/>
                <w:color w:val="FF0000"/>
                <w:spacing w:val="-8"/>
                <w:sz w:val="24"/>
                <w:szCs w:val="24"/>
                <w:lang w:val="en-US"/>
              </w:rPr>
              <w:t>自愿自理：景区代</w:t>
            </w:r>
            <w:r>
              <w:rPr>
                <w:rFonts w:hint="eastAsia" w:ascii="微软雅黑" w:hAnsi="微软雅黑" w:eastAsia="微软雅黑" w:cs="微软雅黑"/>
                <w:color w:val="FF0000"/>
                <w:spacing w:val="-8"/>
                <w:sz w:val="24"/>
                <w:szCs w:val="24"/>
                <w:lang w:val="en-US"/>
              </w:rPr>
              <w:t>步观光电瓶车30元/人：</w:t>
            </w:r>
            <w:r>
              <w:rPr>
                <w:rFonts w:hint="eastAsia" w:ascii="微软雅黑" w:hAnsi="微软雅黑" w:eastAsia="微软雅黑" w:cs="微软雅黑"/>
                <w:spacing w:val="-8"/>
                <w:sz w:val="24"/>
                <w:szCs w:val="24"/>
                <w:lang w:val="en-US"/>
              </w:rPr>
              <w:t>位于九华山风景区北麓柯村，分为地藏菩萨铜像、内外明堂广场、佛文化展示中心、佛学院、普济院、小西天景区等部分。大铜像“厚重庄严、和谐慈祥、神形兼备”，蕴含“九九归一、修成正果”的深层意境。地藏王圣像高99米；佛光池直径99米；地藏宫进深99米；九子袈裟直径99米，且内置9块石头，寓意九华山99座山峰。地藏王圣像景区是礼佛朝拜、养生修禅、静心休闲、观光旅游的人间乐土。景区主要景点：99米高地藏菩萨铜像、</w:t>
            </w:r>
            <w:r>
              <w:rPr>
                <w:rFonts w:hint="eastAsia" w:ascii="微软雅黑" w:hAnsi="微软雅黑" w:eastAsia="微软雅黑" w:cs="微软雅黑"/>
                <w:color w:val="FF0000"/>
                <w:spacing w:val="-8"/>
                <w:sz w:val="24"/>
                <w:szCs w:val="24"/>
                <w:lang w:val="en-US"/>
              </w:rPr>
              <w:t>【弘愿堂，自愿自理：60元/人】</w:t>
            </w:r>
            <w:r>
              <w:rPr>
                <w:rFonts w:hint="eastAsia" w:ascii="微软雅黑" w:hAnsi="微软雅黑" w:eastAsia="微软雅黑" w:cs="微软雅黑"/>
                <w:spacing w:val="-8"/>
                <w:sz w:val="24"/>
                <w:szCs w:val="24"/>
                <w:lang w:val="en-US"/>
              </w:rPr>
              <w:t>、佛光池、净土莲花、拜谒通道、拜台广场等。送团至合肥！</w:t>
            </w:r>
          </w:p>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pacing w:val="-8"/>
                <w:sz w:val="24"/>
                <w:szCs w:val="24"/>
                <w:lang w:val="en-US"/>
              </w:rPr>
              <w:t>温馨提示：</w:t>
            </w:r>
            <w:r>
              <w:rPr>
                <w:rFonts w:hint="eastAsia" w:ascii="微软雅黑" w:hAnsi="微软雅黑" w:eastAsia="微软雅黑" w:cs="微软雅黑"/>
                <w:spacing w:val="-8"/>
                <w:sz w:val="24"/>
                <w:szCs w:val="24"/>
                <w:lang w:val="en-US"/>
              </w:rPr>
              <w:t>由于返程的时间和港口不同，有火车/高铁/飞机，导游会根据具体时间合理安排送站，会出现等待的时间，请您理解并配合导游的安排；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88" w:type="dxa"/>
            <w:vMerge w:val="restart"/>
            <w:shd w:val="clear" w:color="auto" w:fill="548DD4" w:themeFill="text2" w:themeFillTint="99"/>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b/>
                <w:bCs/>
                <w:spacing w:val="-8"/>
                <w:sz w:val="24"/>
                <w:szCs w:val="24"/>
                <w:lang w:val="en-US" w:eastAsia="zh-CN"/>
              </w:rPr>
            </w:pPr>
            <w:r>
              <w:rPr>
                <w:rFonts w:hint="eastAsia" w:ascii="微软雅黑" w:hAnsi="微软雅黑" w:eastAsia="微软雅黑" w:cs="微软雅黑"/>
                <w:b/>
                <w:bCs/>
                <w:color w:val="FFFFFF" w:themeColor="background1"/>
                <w:sz w:val="24"/>
                <w:szCs w:val="24"/>
                <w:lang w:val="en-US"/>
                <w14:textFill>
                  <w14:solidFill>
                    <w14:schemeClr w14:val="bg1"/>
                  </w14:solidFill>
                </w14:textFill>
              </w:rPr>
              <w:t>D</w:t>
            </w:r>
            <w:r>
              <w:rPr>
                <w:rFonts w:hint="eastAsia" w:cs="微软雅黑"/>
                <w:b/>
                <w:bCs/>
                <w:color w:val="FFFFFF" w:themeColor="background1"/>
                <w:sz w:val="24"/>
                <w:szCs w:val="24"/>
                <w:lang w:val="en-US" w:eastAsia="zh-CN"/>
                <w14:textFill>
                  <w14:solidFill>
                    <w14:schemeClr w14:val="bg1"/>
                  </w14:solidFill>
                </w14:textFill>
              </w:rPr>
              <w:t>7</w:t>
            </w:r>
          </w:p>
        </w:tc>
        <w:tc>
          <w:tcPr>
            <w:tcW w:w="9188" w:type="dxa"/>
            <w:gridSpan w:val="2"/>
            <w:shd w:val="clear" w:color="auto" w:fill="FFC000"/>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b/>
                <w:bCs/>
                <w:spacing w:val="-8"/>
                <w:sz w:val="24"/>
                <w:szCs w:val="24"/>
                <w:lang w:val="en-US" w:eastAsia="zh-CN"/>
              </w:rPr>
            </w:pPr>
            <w:r>
              <w:rPr>
                <w:rFonts w:hint="eastAsia" w:ascii="微软雅黑" w:hAnsi="微软雅黑" w:eastAsia="微软雅黑" w:cs="微软雅黑"/>
                <w:b/>
                <w:bCs/>
                <w:sz w:val="24"/>
                <w:szCs w:val="24"/>
              </w:rPr>
              <w:t>交通：</w:t>
            </w:r>
            <w:r>
              <w:rPr>
                <w:rFonts w:hint="eastAsia" w:cs="微软雅黑"/>
                <w:b/>
                <w:bCs/>
                <w:sz w:val="24"/>
                <w:szCs w:val="24"/>
                <w:lang w:eastAsia="zh-CN"/>
              </w:rPr>
              <w:t>合肥—成都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pPr>
              <w:keepNext w:val="0"/>
              <w:keepLines w:val="0"/>
              <w:pageBreakBefore w:val="0"/>
              <w:kinsoku/>
              <w:wordWrap/>
              <w:overflowPunct/>
              <w:topLinePunct w:val="0"/>
              <w:bidi w:val="0"/>
              <w:adjustRightInd/>
              <w:snapToGrid/>
              <w:spacing w:line="240" w:lineRule="auto"/>
              <w:jc w:val="both"/>
              <w:textAlignment w:val="auto"/>
              <w:rPr>
                <w:rFonts w:hint="eastAsia" w:ascii="微软雅黑" w:hAnsi="微软雅黑" w:eastAsia="微软雅黑" w:cs="微软雅黑"/>
                <w:b/>
                <w:bCs/>
                <w:spacing w:val="-8"/>
                <w:sz w:val="24"/>
                <w:szCs w:val="24"/>
                <w:lang w:val="en-US"/>
              </w:rPr>
            </w:pPr>
          </w:p>
        </w:tc>
        <w:tc>
          <w:tcPr>
            <w:tcW w:w="9188" w:type="dxa"/>
            <w:gridSpan w:val="2"/>
            <w:shd w:val="clear" w:color="auto" w:fill="FFC000"/>
          </w:tcPr>
          <w:p>
            <w:pPr>
              <w:keepNext w:val="0"/>
              <w:keepLines w:val="0"/>
              <w:pageBreakBefore w:val="0"/>
              <w:kinsoku/>
              <w:wordWrap/>
              <w:overflowPunct/>
              <w:topLinePunct w:val="0"/>
              <w:bidi w:val="0"/>
              <w:adjustRightInd/>
              <w:snapToGrid/>
              <w:spacing w:line="240" w:lineRule="auto"/>
              <w:jc w:val="both"/>
              <w:textAlignment w:val="auto"/>
              <w:rPr>
                <w:rFonts w:hint="default" w:ascii="微软雅黑" w:hAnsi="微软雅黑" w:eastAsia="微软雅黑" w:cs="微软雅黑"/>
                <w:b/>
                <w:bCs/>
                <w:spacing w:val="-8"/>
                <w:sz w:val="24"/>
                <w:szCs w:val="24"/>
                <w:lang w:val="en-US" w:eastAsia="zh-CN"/>
              </w:rPr>
            </w:pPr>
            <w:r>
              <w:rPr>
                <w:rFonts w:hint="eastAsia" w:cs="微软雅黑"/>
                <w:b/>
                <w:bCs/>
                <w:spacing w:val="-8"/>
                <w:sz w:val="24"/>
                <w:szCs w:val="24"/>
                <w:lang w:val="en-US" w:eastAsia="zh-CN"/>
              </w:rPr>
              <w:t xml:space="preserve">用餐：无                                                                              </w:t>
            </w:r>
            <w:r>
              <w:rPr>
                <w:rFonts w:hint="eastAsia"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cs="微软雅黑"/>
                <w:b/>
                <w:bCs/>
                <w:sz w:val="24"/>
                <w:szCs w:val="24"/>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6" w:type="dxa"/>
            <w:gridSpan w:val="3"/>
          </w:tcPr>
          <w:p>
            <w:pPr>
              <w:keepNext w:val="0"/>
              <w:keepLines w:val="0"/>
              <w:pageBreakBefore w:val="0"/>
              <w:kinsoku/>
              <w:wordWrap/>
              <w:overflowPunct/>
              <w:topLinePunct w:val="0"/>
              <w:bidi w:val="0"/>
              <w:adjustRightInd/>
              <w:snapToGrid/>
              <w:spacing w:line="240" w:lineRule="auto"/>
              <w:jc w:val="both"/>
              <w:textAlignment w:val="auto"/>
              <w:rPr>
                <w:rFonts w:hint="default" w:cs="微软雅黑"/>
                <w:b w:val="0"/>
                <w:bCs w:val="0"/>
                <w:spacing w:val="-8"/>
                <w:sz w:val="24"/>
                <w:szCs w:val="24"/>
                <w:lang w:val="en-US" w:eastAsia="zh-CN"/>
              </w:rPr>
            </w:pPr>
            <w:r>
              <w:rPr>
                <w:rFonts w:hint="eastAsia" w:cs="微软雅黑"/>
                <w:b w:val="0"/>
                <w:bCs w:val="0"/>
                <w:spacing w:val="-8"/>
                <w:sz w:val="24"/>
                <w:szCs w:val="24"/>
                <w:lang w:val="en-US" w:eastAsia="zh-CN"/>
              </w:rPr>
              <w:t xml:space="preserve">        早根据航班时间或动车时间乘车前往机场或火车站，返回温馨的家！</w:t>
            </w:r>
          </w:p>
        </w:tc>
      </w:tr>
    </w:tbl>
    <w:p>
      <w:pPr>
        <w:spacing w:line="337" w:lineRule="exact"/>
        <w:rPr>
          <w:sz w:val="21"/>
        </w:rPr>
      </w:pPr>
    </w:p>
    <w:p>
      <w:pPr>
        <w:spacing w:line="337" w:lineRule="exact"/>
        <w:jc w:val="center"/>
        <w:rPr>
          <w:color w:val="001F5F"/>
          <w:sz w:val="30"/>
        </w:rPr>
      </w:pPr>
      <w:r>
        <w:rPr>
          <w:color w:val="001F5F"/>
          <w:sz w:val="30"/>
        </w:rPr>
        <w:t>———————————【接待标准】—————————————</w:t>
      </w:r>
    </w:p>
    <w:p>
      <w:pPr>
        <w:spacing w:line="337" w:lineRule="exact"/>
        <w:jc w:val="both"/>
        <w:rPr>
          <w:color w:val="001F5F"/>
          <w:sz w:val="30"/>
        </w:rPr>
      </w:pPr>
    </w:p>
    <w:p>
      <w:pPr>
        <w:spacing w:line="337" w:lineRule="exact"/>
        <w:rPr>
          <w:sz w:val="21"/>
        </w:rPr>
      </w:pPr>
    </w:p>
    <w:tbl>
      <w:tblPr>
        <w:tblStyle w:val="11"/>
        <w:tblW w:w="10281"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8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shd w:val="clear" w:color="auto" w:fill="FFC000"/>
            <w:vAlign w:val="center"/>
          </w:tcPr>
          <w:p>
            <w:pPr>
              <w:pStyle w:val="16"/>
              <w:keepNext w:val="0"/>
              <w:keepLines w:val="0"/>
              <w:pageBreakBefore w:val="0"/>
              <w:widowControl w:val="0"/>
              <w:kinsoku/>
              <w:wordWrap/>
              <w:overflowPunct/>
              <w:topLinePunct w:val="0"/>
              <w:autoSpaceDE w:val="0"/>
              <w:autoSpaceDN w:val="0"/>
              <w:bidi w:val="0"/>
              <w:adjustRightInd/>
              <w:snapToGrid/>
              <w:spacing w:before="73" w:line="240" w:lineRule="auto"/>
              <w:ind w:right="375"/>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项目</w:t>
            </w:r>
          </w:p>
        </w:tc>
        <w:tc>
          <w:tcPr>
            <w:tcW w:w="8984" w:type="dxa"/>
            <w:shd w:val="clear" w:color="auto" w:fill="FFC000"/>
            <w:vAlign w:val="center"/>
          </w:tcPr>
          <w:p>
            <w:pPr>
              <w:pStyle w:val="16"/>
              <w:keepNext w:val="0"/>
              <w:keepLines w:val="0"/>
              <w:pageBreakBefore w:val="0"/>
              <w:widowControl w:val="0"/>
              <w:kinsoku/>
              <w:wordWrap/>
              <w:overflowPunct/>
              <w:topLinePunct w:val="0"/>
              <w:autoSpaceDE w:val="0"/>
              <w:autoSpaceDN w:val="0"/>
              <w:bidi w:val="0"/>
              <w:adjustRightInd/>
              <w:snapToGrid/>
              <w:spacing w:before="73" w:line="240" w:lineRule="auto"/>
              <w:ind w:right="4134"/>
              <w:jc w:val="center"/>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lang w:val="en-US"/>
                <w14:textFill>
                  <w14:solidFill>
                    <w14:schemeClr w14:val="tx1"/>
                  </w14:solidFill>
                </w14:textFill>
              </w:rPr>
              <w:t xml:space="preserve">                                        </w:t>
            </w:r>
            <w:r>
              <w:rPr>
                <w:rFonts w:hint="eastAsia" w:ascii="微软雅黑" w:hAnsi="微软雅黑" w:eastAsia="微软雅黑" w:cs="微软雅黑"/>
                <w:b/>
                <w:color w:val="000000" w:themeColor="text1"/>
                <w:sz w:val="24"/>
                <w:szCs w:val="24"/>
                <w14:textFill>
                  <w14:solidFill>
                    <w14:schemeClr w14:val="tx1"/>
                  </w14:solidFill>
                </w14:textFill>
              </w:rPr>
              <w:t>接</w:t>
            </w:r>
            <w:r>
              <w:rPr>
                <w:rFonts w:hint="eastAsia" w:ascii="微软雅黑" w:hAnsi="微软雅黑" w:eastAsia="微软雅黑" w:cs="微软雅黑"/>
                <w:b/>
                <w:color w:val="000000" w:themeColor="text1"/>
                <w:sz w:val="24"/>
                <w:szCs w:val="24"/>
                <w:lang w:val="en-US"/>
                <w14:textFill>
                  <w14:solidFill>
                    <w14:schemeClr w14:val="tx1"/>
                  </w14:solidFill>
                </w14:textFill>
              </w:rPr>
              <w:t xml:space="preserve">   </w:t>
            </w:r>
            <w:r>
              <w:rPr>
                <w:rFonts w:hint="eastAsia" w:ascii="微软雅黑" w:hAnsi="微软雅黑" w:eastAsia="微软雅黑" w:cs="微软雅黑"/>
                <w:b/>
                <w:color w:val="000000" w:themeColor="text1"/>
                <w:sz w:val="24"/>
                <w:szCs w:val="24"/>
                <w14:textFill>
                  <w14:solidFill>
                    <w14:schemeClr w14:val="tx1"/>
                  </w14:solidFill>
                </w14:textFill>
              </w:rPr>
              <w:t>待</w:t>
            </w:r>
            <w:r>
              <w:rPr>
                <w:rFonts w:hint="eastAsia" w:ascii="微软雅黑" w:hAnsi="微软雅黑" w:eastAsia="微软雅黑" w:cs="微软雅黑"/>
                <w:b/>
                <w:color w:val="000000" w:themeColor="text1"/>
                <w:sz w:val="24"/>
                <w:szCs w:val="24"/>
                <w:lang w:val="en-US"/>
                <w14:textFill>
                  <w14:solidFill>
                    <w14:schemeClr w14:val="tx1"/>
                  </w14:solidFill>
                </w14:textFill>
              </w:rPr>
              <w:t xml:space="preserve">   </w:t>
            </w:r>
            <w:r>
              <w:rPr>
                <w:rFonts w:hint="eastAsia" w:ascii="微软雅黑" w:hAnsi="微软雅黑" w:eastAsia="微软雅黑" w:cs="微软雅黑"/>
                <w:b/>
                <w:color w:val="000000" w:themeColor="text1"/>
                <w:sz w:val="24"/>
                <w:szCs w:val="24"/>
                <w14:textFill>
                  <w14:solidFill>
                    <w14:schemeClr w14:val="tx1"/>
                  </w14:solidFill>
                </w14:textFill>
              </w:rPr>
              <w:t>标</w:t>
            </w:r>
            <w:r>
              <w:rPr>
                <w:rFonts w:hint="eastAsia" w:ascii="微软雅黑" w:hAnsi="微软雅黑" w:eastAsia="微软雅黑" w:cs="微软雅黑"/>
                <w:b/>
                <w:color w:val="000000" w:themeColor="text1"/>
                <w:sz w:val="24"/>
                <w:szCs w:val="24"/>
                <w:lang w:val="en-US"/>
                <w14:textFill>
                  <w14:solidFill>
                    <w14:schemeClr w14:val="tx1"/>
                  </w14:solidFill>
                </w14:textFill>
              </w:rPr>
              <w:t xml:space="preserve">  </w:t>
            </w:r>
            <w:r>
              <w:rPr>
                <w:rFonts w:hint="eastAsia" w:ascii="微软雅黑" w:hAnsi="微软雅黑" w:eastAsia="微软雅黑" w:cs="微软雅黑"/>
                <w:b/>
                <w:color w:val="000000" w:themeColor="text1"/>
                <w:sz w:val="24"/>
                <w:szCs w:val="24"/>
                <w14:textFill>
                  <w14:solidFill>
                    <w14:schemeClr w14:val="tx1"/>
                  </w14:solidFill>
                </w14:textFill>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【交通】</w:t>
            </w:r>
          </w:p>
        </w:tc>
        <w:tc>
          <w:tcPr>
            <w:tcW w:w="8984" w:type="dxa"/>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cs="微软雅黑"/>
                <w:sz w:val="24"/>
                <w:szCs w:val="24"/>
                <w:lang w:eastAsia="zh-CN"/>
              </w:rPr>
              <w:t>成都—合肥往返飞机经济舱或动车</w:t>
            </w:r>
            <w:bookmarkStart w:id="0" w:name="_GoBack"/>
            <w:bookmarkEnd w:id="0"/>
            <w:r>
              <w:rPr>
                <w:rFonts w:hint="eastAsia" w:ascii="微软雅黑" w:hAnsi="微软雅黑" w:eastAsia="微软雅黑" w:cs="微软雅黑"/>
                <w:sz w:val="24"/>
                <w:szCs w:val="24"/>
              </w:rPr>
              <w:t>（具体车次以出团通知为准）；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【车辆】</w:t>
            </w:r>
          </w:p>
        </w:tc>
        <w:tc>
          <w:tcPr>
            <w:tcW w:w="8984" w:type="dxa"/>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sz w:val="24"/>
                <w:szCs w:val="24"/>
              </w:rPr>
              <w:t>当地正规合法营运的豪华空调旅游车【按实际人数安排车型，确保一人一正座！】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【门票】</w:t>
            </w:r>
          </w:p>
        </w:tc>
        <w:tc>
          <w:tcPr>
            <w:tcW w:w="8984" w:type="dxa"/>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sz w:val="24"/>
                <w:szCs w:val="24"/>
              </w:rPr>
              <w:t>以上行程中景点首道大门票：【</w:t>
            </w:r>
            <w:r>
              <w:rPr>
                <w:rFonts w:hint="eastAsia" w:ascii="微软雅黑" w:hAnsi="微软雅黑" w:eastAsia="微软雅黑" w:cs="微软雅黑"/>
                <w:sz w:val="24"/>
                <w:szCs w:val="24"/>
                <w:lang w:val="en-US"/>
              </w:rPr>
              <w:t>门票统一预订打包，不去不退</w:t>
            </w:r>
            <w:r>
              <w:rPr>
                <w:rFonts w:hint="eastAsia" w:ascii="微软雅黑" w:hAnsi="微软雅黑" w:eastAsia="微软雅黑" w:cs="微软雅黑"/>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【住宿】</w:t>
            </w:r>
          </w:p>
        </w:tc>
        <w:tc>
          <w:tcPr>
            <w:tcW w:w="8984" w:type="dxa"/>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t>宏村外</w:t>
            </w:r>
            <w:r>
              <w:rPr>
                <w:rFonts w:hint="eastAsia" w:ascii="微软雅黑" w:hAnsi="微软雅黑" w:eastAsia="微软雅黑" w:cs="微软雅黑"/>
                <w:sz w:val="24"/>
                <w:szCs w:val="24"/>
              </w:rPr>
              <w:t>徽派特色</w:t>
            </w:r>
            <w:r>
              <w:rPr>
                <w:rFonts w:hint="eastAsia" w:ascii="微软雅黑" w:hAnsi="微软雅黑" w:eastAsia="微软雅黑" w:cs="微软雅黑"/>
                <w:sz w:val="24"/>
                <w:szCs w:val="24"/>
                <w:lang w:val="en-US"/>
              </w:rPr>
              <w:t>民宿1晚</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淳安附近特色农家乐1晚</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屯溪市区准四酒店1晚</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bCs/>
                <w:color w:val="C00000"/>
                <w:sz w:val="24"/>
                <w:szCs w:val="24"/>
                <w:lang w:val="en-US"/>
              </w:rPr>
              <w:t>黄山温泉度假酒店1晚【携程5钻，半山温泉度假酒店，并赠送价值298元黄山正宗温泉】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【单房差】</w:t>
            </w:r>
          </w:p>
        </w:tc>
        <w:tc>
          <w:tcPr>
            <w:tcW w:w="898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sz w:val="24"/>
                <w:szCs w:val="24"/>
              </w:rPr>
              <w:t>温馨提示：此行程我社不提供自然单间，若产生单人单房，需补房差</w:t>
            </w:r>
            <w:r>
              <w:rPr>
                <w:rFonts w:hint="eastAsia" w:ascii="微软雅黑" w:hAnsi="微软雅黑" w:eastAsia="微软雅黑" w:cs="微软雅黑"/>
                <w:sz w:val="24"/>
                <w:szCs w:val="24"/>
                <w:lang w:val="en-US"/>
              </w:rPr>
              <w:t>580元/人</w:t>
            </w:r>
            <w:r>
              <w:rPr>
                <w:rFonts w:hint="eastAsia" w:ascii="微软雅黑" w:hAnsi="微软雅黑" w:eastAsia="微软雅黑" w:cs="微软雅黑"/>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【用餐】</w:t>
            </w:r>
          </w:p>
        </w:tc>
        <w:tc>
          <w:tcPr>
            <w:tcW w:w="8984" w:type="dxa"/>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当地含</w:t>
            </w:r>
            <w:r>
              <w:rPr>
                <w:rFonts w:hint="eastAsia" w:ascii="微软雅黑" w:hAnsi="微软雅黑" w:eastAsia="微软雅黑" w:cs="微软雅黑"/>
                <w:sz w:val="24"/>
                <w:szCs w:val="24"/>
                <w:lang w:val="en-US"/>
              </w:rPr>
              <w:t>5</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rPr>
              <w:t>5</w:t>
            </w:r>
            <w:r>
              <w:rPr>
                <w:rFonts w:hint="eastAsia" w:ascii="微软雅黑" w:hAnsi="微软雅黑" w:eastAsia="微软雅黑" w:cs="微软雅黑"/>
                <w:sz w:val="24"/>
                <w:szCs w:val="24"/>
              </w:rPr>
              <w:t xml:space="preserve"> 正</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正餐十人一桌，八菜一汤，人数不足菜量酌情增减！</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bCs/>
                <w:color w:val="C00000"/>
                <w:sz w:val="24"/>
                <w:szCs w:val="24"/>
                <w:lang w:val="en-US"/>
              </w:rPr>
              <w:t>升级“舌尖上的徽州”特色餐一徽州黄梅戏宴</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sz w:val="24"/>
                <w:szCs w:val="24"/>
              </w:rPr>
              <w:t>行程中标注未含的餐次，客人自理（导游会合理预留时间和地点用餐）。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【导游】</w:t>
            </w:r>
          </w:p>
        </w:tc>
        <w:tc>
          <w:tcPr>
            <w:tcW w:w="8984" w:type="dxa"/>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sz w:val="24"/>
                <w:szCs w:val="24"/>
              </w:rPr>
              <w:t>当地中文优秀导游服务（接送站除外，单安排专职司机）。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【保险】</w:t>
            </w:r>
          </w:p>
        </w:tc>
        <w:tc>
          <w:tcPr>
            <w:tcW w:w="8984" w:type="dxa"/>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sz w:val="24"/>
                <w:szCs w:val="24"/>
              </w:rPr>
              <w:t>旅行社责任保险，另建议客人投保旅游人身意外伤害保险（组团社报名处办理）。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【购物】</w:t>
            </w:r>
          </w:p>
        </w:tc>
        <w:tc>
          <w:tcPr>
            <w:tcW w:w="8984" w:type="dxa"/>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sz w:val="24"/>
                <w:szCs w:val="24"/>
              </w:rPr>
              <w:t>全程不进任何传统旅游购物商店。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【儿童】</w:t>
            </w:r>
          </w:p>
        </w:tc>
        <w:tc>
          <w:tcPr>
            <w:tcW w:w="8984" w:type="dxa"/>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sz w:val="24"/>
                <w:szCs w:val="24"/>
              </w:rPr>
              <w:t>1.2M 以下小孩：只含当地旅游车位费、餐费及导游服务等，其他若产生届时自理！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97" w:type="dxa"/>
            <w:shd w:val="clear" w:color="auto" w:fill="FFC000"/>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color w:val="000000" w:themeColor="text1"/>
                <w:sz w:val="24"/>
                <w:szCs w:val="24"/>
                <w14:textFill>
                  <w14:solidFill>
                    <w14:schemeClr w14:val="tx1"/>
                  </w14:solidFill>
                </w14:textFill>
              </w:rPr>
            </w:pPr>
          </w:p>
        </w:tc>
        <w:tc>
          <w:tcPr>
            <w:tcW w:w="8984" w:type="dxa"/>
            <w:shd w:val="clear" w:color="auto" w:fill="FFC00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特别提示（敬请组团社和游客详阅）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缆车</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景交</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b/>
                <w:bCs/>
                <w:color w:val="002060"/>
                <w:sz w:val="24"/>
                <w:szCs w:val="24"/>
              </w:rPr>
            </w:pPr>
            <w:r>
              <w:rPr>
                <w:rFonts w:hint="eastAsia" w:ascii="微软雅黑" w:hAnsi="微软雅黑" w:eastAsia="微软雅黑" w:cs="微软雅黑"/>
                <w:b/>
                <w:bCs/>
                <w:color w:val="002060"/>
                <w:sz w:val="24"/>
                <w:szCs w:val="24"/>
              </w:rPr>
              <w:t>游船</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bCs/>
                <w:color w:val="002060"/>
                <w:sz w:val="24"/>
                <w:szCs w:val="24"/>
              </w:rPr>
              <w:t>说明</w:t>
            </w:r>
          </w:p>
        </w:tc>
        <w:tc>
          <w:tcPr>
            <w:tcW w:w="8984" w:type="dxa"/>
          </w:tcPr>
          <w:p>
            <w:pPr>
              <w:pStyle w:val="16"/>
              <w:keepNext w:val="0"/>
              <w:keepLines w:val="0"/>
              <w:pageBreakBefore w:val="0"/>
              <w:widowControl w:val="0"/>
              <w:kinsoku/>
              <w:wordWrap/>
              <w:overflowPunct/>
              <w:topLinePunct w:val="0"/>
              <w:autoSpaceDE w:val="0"/>
              <w:autoSpaceDN w:val="0"/>
              <w:bidi w:val="0"/>
              <w:adjustRightInd/>
              <w:snapToGrid/>
              <w:spacing w:before="44" w:line="240" w:lineRule="auto"/>
              <w:jc w:val="both"/>
              <w:textAlignment w:val="auto"/>
              <w:rPr>
                <w:rFonts w:hint="eastAsia" w:ascii="微软雅黑" w:hAnsi="微软雅黑" w:eastAsia="微软雅黑" w:cs="微软雅黑"/>
                <w:b/>
                <w:sz w:val="24"/>
                <w:szCs w:val="24"/>
              </w:rPr>
            </w:pPr>
            <w:r>
              <w:rPr>
                <w:rFonts w:hint="eastAsia" w:ascii="微软雅黑" w:hAnsi="微软雅黑" w:eastAsia="微软雅黑" w:cs="微软雅黑"/>
                <w:b/>
                <w:color w:val="C00000"/>
                <w:sz w:val="24"/>
                <w:szCs w:val="24"/>
              </w:rPr>
              <w:t>此行程不含婺源篁岭上下缆车 120 元/人，属于景区必产生项目，需客人自理，现付导游！</w:t>
            </w:r>
          </w:p>
          <w:p>
            <w:pPr>
              <w:pStyle w:val="16"/>
              <w:keepNext w:val="0"/>
              <w:keepLines w:val="0"/>
              <w:pageBreakBefore w:val="0"/>
              <w:widowControl w:val="0"/>
              <w:kinsoku/>
              <w:wordWrap/>
              <w:overflowPunct/>
              <w:topLinePunct w:val="0"/>
              <w:autoSpaceDE w:val="0"/>
              <w:autoSpaceDN w:val="0"/>
              <w:bidi w:val="0"/>
              <w:adjustRightInd/>
              <w:snapToGrid/>
              <w:spacing w:before="1" w:line="240" w:lineRule="auto"/>
              <w:ind w:right="129"/>
              <w:jc w:val="both"/>
              <w:textAlignment w:val="auto"/>
              <w:rPr>
                <w:rFonts w:hint="eastAsia" w:ascii="微软雅黑" w:hAnsi="微软雅黑" w:eastAsia="微软雅黑" w:cs="微软雅黑"/>
                <w:b/>
                <w:color w:val="C00000"/>
                <w:spacing w:val="-1"/>
                <w:w w:val="99"/>
                <w:sz w:val="24"/>
                <w:szCs w:val="24"/>
                <w:lang w:val="en-US"/>
              </w:rPr>
            </w:pPr>
            <w:r>
              <w:rPr>
                <w:rFonts w:hint="eastAsia" w:ascii="微软雅黑" w:hAnsi="微软雅黑" w:eastAsia="微软雅黑" w:cs="微软雅黑"/>
                <w:b/>
                <w:color w:val="C00000"/>
                <w:spacing w:val="-1"/>
                <w:w w:val="99"/>
                <w:sz w:val="24"/>
                <w:szCs w:val="24"/>
              </w:rPr>
              <w:t>此行程不含</w:t>
            </w:r>
            <w:r>
              <w:rPr>
                <w:rFonts w:hint="eastAsia" w:ascii="微软雅黑" w:hAnsi="微软雅黑" w:eastAsia="微软雅黑" w:cs="微软雅黑"/>
                <w:b/>
                <w:color w:val="C00000"/>
                <w:spacing w:val="-1"/>
                <w:w w:val="99"/>
                <w:sz w:val="24"/>
                <w:szCs w:val="24"/>
                <w:lang w:val="en-US"/>
              </w:rPr>
              <w:t>黄山双程景交38元/人</w:t>
            </w:r>
          </w:p>
          <w:p>
            <w:pPr>
              <w:pStyle w:val="16"/>
              <w:keepNext w:val="0"/>
              <w:keepLines w:val="0"/>
              <w:pageBreakBefore w:val="0"/>
              <w:widowControl w:val="0"/>
              <w:kinsoku/>
              <w:wordWrap/>
              <w:overflowPunct/>
              <w:topLinePunct w:val="0"/>
              <w:autoSpaceDE w:val="0"/>
              <w:autoSpaceDN w:val="0"/>
              <w:bidi w:val="0"/>
              <w:adjustRightInd/>
              <w:snapToGrid/>
              <w:spacing w:before="1" w:line="240" w:lineRule="auto"/>
              <w:ind w:right="129"/>
              <w:jc w:val="both"/>
              <w:textAlignment w:val="auto"/>
              <w:rPr>
                <w:rFonts w:hint="eastAsia" w:ascii="微软雅黑" w:hAnsi="微软雅黑" w:eastAsia="微软雅黑" w:cs="微软雅黑"/>
                <w:b/>
                <w:color w:val="C00000"/>
                <w:spacing w:val="-1"/>
                <w:w w:val="99"/>
                <w:sz w:val="24"/>
                <w:szCs w:val="24"/>
                <w:lang w:val="en-US"/>
              </w:rPr>
            </w:pPr>
            <w:r>
              <w:rPr>
                <w:rFonts w:hint="eastAsia" w:ascii="微软雅黑" w:hAnsi="微软雅黑" w:eastAsia="微软雅黑" w:cs="微软雅黑"/>
                <w:b/>
                <w:color w:val="C00000"/>
                <w:spacing w:val="-1"/>
                <w:w w:val="99"/>
                <w:sz w:val="24"/>
                <w:szCs w:val="24"/>
                <w:lang w:val="en-US"/>
              </w:rPr>
              <w:t>此行程</w:t>
            </w:r>
            <w:r>
              <w:rPr>
                <w:rFonts w:hint="eastAsia" w:ascii="微软雅黑" w:hAnsi="微软雅黑" w:eastAsia="微软雅黑" w:cs="微软雅黑"/>
                <w:b/>
                <w:color w:val="C00000"/>
                <w:spacing w:val="-1"/>
                <w:w w:val="99"/>
                <w:sz w:val="24"/>
                <w:szCs w:val="24"/>
              </w:rPr>
              <w:t>不含</w:t>
            </w:r>
            <w:r>
              <w:rPr>
                <w:rFonts w:hint="eastAsia" w:ascii="微软雅黑" w:hAnsi="微软雅黑" w:eastAsia="微软雅黑" w:cs="微软雅黑"/>
                <w:b/>
                <w:color w:val="C00000"/>
                <w:spacing w:val="-1"/>
                <w:w w:val="99"/>
                <w:sz w:val="24"/>
                <w:szCs w:val="24"/>
                <w:lang w:val="en-US"/>
              </w:rPr>
              <w:t>千岛湖游船60元/人，</w:t>
            </w:r>
            <w:r>
              <w:rPr>
                <w:rFonts w:hint="eastAsia" w:ascii="微软雅黑" w:hAnsi="微软雅黑" w:eastAsia="微软雅黑" w:cs="微软雅黑"/>
                <w:b/>
                <w:color w:val="C00000"/>
                <w:sz w:val="24"/>
                <w:szCs w:val="24"/>
              </w:rPr>
              <w:t>属于景区必产生项目，需客人自理，现付导游！</w:t>
            </w:r>
          </w:p>
          <w:p>
            <w:pPr>
              <w:pStyle w:val="16"/>
              <w:keepNext w:val="0"/>
              <w:keepLines w:val="0"/>
              <w:pageBreakBefore w:val="0"/>
              <w:widowControl w:val="0"/>
              <w:kinsoku/>
              <w:wordWrap/>
              <w:overflowPunct/>
              <w:topLinePunct w:val="0"/>
              <w:autoSpaceDE w:val="0"/>
              <w:autoSpaceDN w:val="0"/>
              <w:bidi w:val="0"/>
              <w:adjustRightInd/>
              <w:snapToGrid/>
              <w:spacing w:before="1" w:line="240" w:lineRule="auto"/>
              <w:ind w:right="129"/>
              <w:jc w:val="both"/>
              <w:textAlignment w:val="auto"/>
              <w:rPr>
                <w:rFonts w:hint="eastAsia" w:ascii="微软雅黑" w:hAnsi="微软雅黑" w:eastAsia="微软雅黑" w:cs="微软雅黑"/>
                <w:b/>
                <w:color w:val="C00000"/>
                <w:spacing w:val="-1"/>
                <w:w w:val="99"/>
                <w:sz w:val="24"/>
                <w:szCs w:val="24"/>
                <w:lang w:val="en-US"/>
              </w:rPr>
            </w:pPr>
            <w:r>
              <w:rPr>
                <w:rFonts w:hint="eastAsia" w:ascii="微软雅黑" w:hAnsi="微软雅黑" w:eastAsia="微软雅黑" w:cs="微软雅黑"/>
                <w:b/>
                <w:color w:val="C00000"/>
                <w:spacing w:val="-1"/>
                <w:w w:val="99"/>
                <w:sz w:val="24"/>
                <w:szCs w:val="24"/>
                <w:lang w:val="en-US"/>
              </w:rPr>
              <w:t>此行程黄山温泉只针对</w:t>
            </w:r>
            <w:r>
              <w:rPr>
                <w:rFonts w:hint="eastAsia" w:ascii="微软雅黑" w:hAnsi="微软雅黑" w:eastAsia="微软雅黑" w:cs="微软雅黑"/>
                <w:b/>
                <w:color w:val="C00000"/>
                <w:spacing w:val="-2"/>
                <w:sz w:val="24"/>
                <w:szCs w:val="24"/>
                <w:lang w:val="en-US"/>
              </w:rPr>
              <w:t>占床人群赠送，不占床人群按照市场价格当场现补！</w:t>
            </w:r>
          </w:p>
          <w:p>
            <w:pPr>
              <w:pStyle w:val="16"/>
              <w:keepNext w:val="0"/>
              <w:keepLines w:val="0"/>
              <w:pageBreakBefore w:val="0"/>
              <w:widowControl w:val="0"/>
              <w:kinsoku/>
              <w:wordWrap/>
              <w:overflowPunct/>
              <w:topLinePunct w:val="0"/>
              <w:autoSpaceDE w:val="0"/>
              <w:autoSpaceDN w:val="0"/>
              <w:bidi w:val="0"/>
              <w:adjustRightInd/>
              <w:snapToGrid/>
              <w:spacing w:before="1" w:line="240" w:lineRule="auto"/>
              <w:ind w:right="129"/>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C00000"/>
                <w:spacing w:val="-1"/>
                <w:w w:val="99"/>
                <w:sz w:val="24"/>
                <w:szCs w:val="24"/>
                <w:lang w:val="en-US"/>
              </w:rPr>
              <w:t>此行程</w:t>
            </w:r>
            <w:r>
              <w:rPr>
                <w:rFonts w:hint="eastAsia" w:ascii="微软雅黑" w:hAnsi="微软雅黑" w:eastAsia="微软雅黑" w:cs="微软雅黑"/>
                <w:b/>
                <w:color w:val="C00000"/>
                <w:spacing w:val="-1"/>
                <w:w w:val="99"/>
                <w:sz w:val="24"/>
                <w:szCs w:val="24"/>
              </w:rPr>
              <w:t>黄山上下缆车</w:t>
            </w:r>
            <w:r>
              <w:rPr>
                <w:rFonts w:hint="eastAsia" w:ascii="微软雅黑" w:hAnsi="微软雅黑" w:eastAsia="微软雅黑" w:cs="微软雅黑"/>
                <w:b/>
                <w:color w:val="C00000"/>
                <w:spacing w:val="2"/>
                <w:w w:val="99"/>
                <w:sz w:val="24"/>
                <w:szCs w:val="24"/>
              </w:rPr>
              <w:t>（</w:t>
            </w:r>
            <w:r>
              <w:rPr>
                <w:rFonts w:hint="eastAsia" w:ascii="微软雅黑" w:hAnsi="微软雅黑" w:eastAsia="微软雅黑" w:cs="微软雅黑"/>
                <w:b/>
                <w:color w:val="C00000"/>
                <w:spacing w:val="-1"/>
                <w:w w:val="99"/>
                <w:sz w:val="24"/>
                <w:szCs w:val="24"/>
              </w:rPr>
              <w:t>云谷缆车单程</w:t>
            </w:r>
            <w:r>
              <w:rPr>
                <w:rFonts w:hint="eastAsia" w:ascii="微软雅黑" w:hAnsi="微软雅黑" w:eastAsia="微软雅黑" w:cs="微软雅黑"/>
                <w:b/>
                <w:color w:val="C00000"/>
                <w:spacing w:val="-1"/>
                <w:sz w:val="24"/>
                <w:szCs w:val="24"/>
              </w:rPr>
              <w:t xml:space="preserve"> </w:t>
            </w:r>
            <w:r>
              <w:rPr>
                <w:rFonts w:hint="eastAsia" w:ascii="微软雅黑" w:hAnsi="微软雅黑" w:eastAsia="微软雅黑" w:cs="微软雅黑"/>
                <w:b/>
                <w:color w:val="C00000"/>
                <w:w w:val="99"/>
                <w:sz w:val="24"/>
                <w:szCs w:val="24"/>
              </w:rPr>
              <w:t>80</w:t>
            </w:r>
            <w:r>
              <w:rPr>
                <w:rFonts w:hint="eastAsia" w:ascii="微软雅黑" w:hAnsi="微软雅黑" w:eastAsia="微软雅黑" w:cs="微软雅黑"/>
                <w:b/>
                <w:color w:val="C00000"/>
                <w:sz w:val="24"/>
                <w:szCs w:val="24"/>
              </w:rPr>
              <w:t xml:space="preserve"> </w:t>
            </w:r>
            <w:r>
              <w:rPr>
                <w:rFonts w:hint="eastAsia" w:ascii="微软雅黑" w:hAnsi="微软雅黑" w:eastAsia="微软雅黑" w:cs="微软雅黑"/>
                <w:b/>
                <w:color w:val="C00000"/>
                <w:spacing w:val="-1"/>
                <w:w w:val="99"/>
                <w:sz w:val="24"/>
                <w:szCs w:val="24"/>
              </w:rPr>
              <w:t>元/人次，玉屏缆车单程</w:t>
            </w:r>
            <w:r>
              <w:rPr>
                <w:rFonts w:hint="eastAsia" w:ascii="微软雅黑" w:hAnsi="微软雅黑" w:eastAsia="微软雅黑" w:cs="微软雅黑"/>
                <w:b/>
                <w:color w:val="C00000"/>
                <w:spacing w:val="-1"/>
                <w:sz w:val="24"/>
                <w:szCs w:val="24"/>
              </w:rPr>
              <w:t xml:space="preserve"> </w:t>
            </w:r>
            <w:r>
              <w:rPr>
                <w:rFonts w:hint="eastAsia" w:ascii="微软雅黑" w:hAnsi="微软雅黑" w:eastAsia="微软雅黑" w:cs="微软雅黑"/>
                <w:b/>
                <w:color w:val="C00000"/>
                <w:w w:val="99"/>
                <w:sz w:val="24"/>
                <w:szCs w:val="24"/>
              </w:rPr>
              <w:t>90</w:t>
            </w:r>
            <w:r>
              <w:rPr>
                <w:rFonts w:hint="eastAsia" w:ascii="微软雅黑" w:hAnsi="微软雅黑" w:eastAsia="微软雅黑" w:cs="微软雅黑"/>
                <w:b/>
                <w:color w:val="C00000"/>
                <w:sz w:val="24"/>
                <w:szCs w:val="24"/>
              </w:rPr>
              <w:t xml:space="preserve"> </w:t>
            </w:r>
            <w:r>
              <w:rPr>
                <w:rFonts w:hint="eastAsia" w:ascii="微软雅黑" w:hAnsi="微软雅黑" w:eastAsia="微软雅黑" w:cs="微软雅黑"/>
                <w:b/>
                <w:color w:val="C00000"/>
                <w:spacing w:val="-1"/>
                <w:w w:val="99"/>
                <w:sz w:val="24"/>
                <w:szCs w:val="24"/>
              </w:rPr>
              <w:t>元/</w:t>
            </w:r>
            <w:r>
              <w:rPr>
                <w:rFonts w:hint="eastAsia" w:ascii="微软雅黑" w:hAnsi="微软雅黑" w:eastAsia="微软雅黑" w:cs="微软雅黑"/>
                <w:b/>
                <w:color w:val="C00000"/>
                <w:w w:val="99"/>
                <w:sz w:val="24"/>
                <w:szCs w:val="24"/>
              </w:rPr>
              <w:t>人次</w:t>
            </w:r>
            <w:r>
              <w:rPr>
                <w:rFonts w:hint="eastAsia" w:ascii="微软雅黑" w:hAnsi="微软雅黑" w:eastAsia="微软雅黑" w:cs="微软雅黑"/>
                <w:b/>
                <w:color w:val="C00000"/>
                <w:spacing w:val="-104"/>
                <w:w w:val="99"/>
                <w:sz w:val="24"/>
                <w:szCs w:val="24"/>
              </w:rPr>
              <w:t>）</w:t>
            </w:r>
            <w:r>
              <w:rPr>
                <w:rFonts w:hint="eastAsia" w:ascii="微软雅黑" w:hAnsi="微软雅黑" w:eastAsia="微软雅黑" w:cs="微软雅黑"/>
                <w:b/>
                <w:color w:val="C00000"/>
                <w:w w:val="99"/>
                <w:sz w:val="24"/>
                <w:szCs w:val="24"/>
              </w:rPr>
              <w:t>，</w:t>
            </w:r>
            <w:r>
              <w:rPr>
                <w:rFonts w:hint="eastAsia" w:ascii="微软雅黑" w:hAnsi="微软雅黑" w:eastAsia="微软雅黑" w:cs="微软雅黑"/>
                <w:b/>
                <w:color w:val="C00000"/>
                <w:spacing w:val="-10"/>
                <w:sz w:val="24"/>
                <w:szCs w:val="24"/>
              </w:rPr>
              <w:t xml:space="preserve">  </w:t>
            </w:r>
            <w:r>
              <w:rPr>
                <w:rFonts w:hint="eastAsia" w:ascii="微软雅黑" w:hAnsi="微软雅黑" w:eastAsia="微软雅黑" w:cs="微软雅黑"/>
                <w:b/>
                <w:color w:val="C00000"/>
                <w:spacing w:val="-1"/>
                <w:w w:val="99"/>
                <w:sz w:val="24"/>
                <w:szCs w:val="24"/>
              </w:rPr>
              <w:t>客人可根据</w:t>
            </w:r>
            <w:r>
              <w:rPr>
                <w:rFonts w:hint="eastAsia" w:ascii="微软雅黑" w:hAnsi="微软雅黑" w:eastAsia="微软雅黑" w:cs="微软雅黑"/>
                <w:b/>
                <w:color w:val="C00000"/>
                <w:spacing w:val="-1"/>
                <w:sz w:val="24"/>
                <w:szCs w:val="24"/>
              </w:rPr>
              <w:t>自身体力选择乘坐，不作强制自费项目，自愿自理！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1" w:type="dxa"/>
            <w:gridSpan w:val="2"/>
            <w:vAlign w:val="center"/>
          </w:tcPr>
          <w:p>
            <w:pPr>
              <w:spacing w:line="548" w:lineRule="exact"/>
              <w:ind w:left="380"/>
              <w:jc w:val="both"/>
              <w:rPr>
                <w:rFonts w:hint="eastAsia" w:ascii="微软雅黑" w:hAnsi="微软雅黑" w:eastAsia="微软雅黑" w:cs="微软雅黑"/>
                <w:b/>
                <w:color w:val="C00000"/>
                <w:spacing w:val="-1"/>
                <w:w w:val="99"/>
                <w:sz w:val="24"/>
                <w:szCs w:val="24"/>
                <w:lang w:val="en-US"/>
              </w:rPr>
            </w:pPr>
            <w:r>
              <w:rPr>
                <w:color w:val="001F5F"/>
                <w:sz w:val="30"/>
              </w:rPr>
              <w:t>————————————【参团须知】————————————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297" w:type="dxa"/>
            <w:shd w:val="clear" w:color="auto" w:fill="243F61" w:themeFill="accent1" w:themeFillShade="7F"/>
            <w:vAlign w:val="center"/>
          </w:tcPr>
          <w:p>
            <w:pPr>
              <w:pStyle w:val="16"/>
              <w:spacing w:before="7" w:line="364" w:lineRule="exact"/>
              <w:ind w:left="22" w:leftChars="0" w:right="-312" w:rightChars="0" w:hanging="22" w:hangingChars="8"/>
              <w:jc w:val="both"/>
              <w:rPr>
                <w:rFonts w:hint="eastAsia" w:ascii="微软雅黑" w:hAnsi="微软雅黑" w:eastAsia="微软雅黑" w:cs="微软雅黑"/>
                <w:b/>
                <w:sz w:val="28"/>
                <w:szCs w:val="28"/>
                <w:lang w:val="zh-CN" w:eastAsia="zh-CN" w:bidi="zh-CN"/>
              </w:rPr>
            </w:pPr>
            <w:r>
              <w:rPr>
                <w:b/>
                <w:color w:val="FFFF00"/>
                <w:sz w:val="28"/>
                <w:szCs w:val="28"/>
              </w:rPr>
              <w:t>项</w:t>
            </w:r>
            <w:r>
              <w:rPr>
                <w:rFonts w:hint="eastAsia"/>
                <w:b/>
                <w:color w:val="FFFF00"/>
                <w:sz w:val="28"/>
                <w:szCs w:val="28"/>
                <w:lang w:val="en-US" w:eastAsia="zh-CN"/>
              </w:rPr>
              <w:t xml:space="preserve">  </w:t>
            </w:r>
            <w:r>
              <w:rPr>
                <w:b/>
                <w:color w:val="FFFF00"/>
                <w:sz w:val="28"/>
                <w:szCs w:val="28"/>
              </w:rPr>
              <w:t>目</w:t>
            </w:r>
          </w:p>
        </w:tc>
        <w:tc>
          <w:tcPr>
            <w:tcW w:w="8984" w:type="dxa"/>
            <w:shd w:val="clear" w:color="auto" w:fill="243F61" w:themeFill="accent1" w:themeFillShade="7F"/>
            <w:vAlign w:val="center"/>
          </w:tcPr>
          <w:p>
            <w:pPr>
              <w:pStyle w:val="16"/>
              <w:spacing w:before="7" w:line="364" w:lineRule="exact"/>
              <w:ind w:left="0" w:leftChars="0" w:right="261" w:rightChars="0" w:firstLine="0" w:firstLineChars="0"/>
              <w:jc w:val="center"/>
              <w:rPr>
                <w:rFonts w:hint="eastAsia" w:ascii="微软雅黑" w:hAnsi="微软雅黑" w:eastAsia="微软雅黑" w:cs="微软雅黑"/>
                <w:b/>
                <w:sz w:val="28"/>
                <w:szCs w:val="28"/>
                <w:lang w:val="en-US" w:eastAsia="zh-CN" w:bidi="zh-CN"/>
              </w:rPr>
            </w:pPr>
            <w:r>
              <w:rPr>
                <w:b/>
                <w:color w:val="FFFF00"/>
                <w:sz w:val="28"/>
                <w:szCs w:val="28"/>
              </w:rPr>
              <w:t>内</w:t>
            </w:r>
            <w:r>
              <w:rPr>
                <w:rFonts w:hint="eastAsia"/>
                <w:b/>
                <w:color w:val="FFFF00"/>
                <w:sz w:val="28"/>
                <w:szCs w:val="28"/>
                <w:lang w:val="en-US" w:eastAsia="zh-CN"/>
              </w:rPr>
              <w:t xml:space="preserve">      </w:t>
            </w:r>
            <w:r>
              <w:rPr>
                <w:b/>
                <w:color w:val="FFFF00"/>
                <w:sz w:val="28"/>
                <w:szCs w:val="28"/>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pPr>
              <w:pStyle w:val="16"/>
              <w:keepNext w:val="0"/>
              <w:keepLines w:val="0"/>
              <w:pageBreakBefore w:val="0"/>
              <w:widowControl w:val="0"/>
              <w:kinsoku/>
              <w:wordWrap/>
              <w:overflowPunct/>
              <w:topLinePunct w:val="0"/>
              <w:autoSpaceDE w:val="0"/>
              <w:autoSpaceDN w:val="0"/>
              <w:bidi w:val="0"/>
              <w:adjustRightInd w:val="0"/>
              <w:snapToGrid w:val="0"/>
              <w:spacing w:before="6" w:line="240" w:lineRule="auto"/>
              <w:ind w:left="0" w:leftChars="0" w:right="99" w:rightChars="45" w:firstLine="0" w:firstLineChars="0"/>
              <w:jc w:val="left"/>
              <w:textAlignment w:val="auto"/>
              <w:rPr>
                <w:b/>
                <w:sz w:val="24"/>
                <w:szCs w:val="24"/>
              </w:rPr>
            </w:pPr>
            <w:r>
              <w:rPr>
                <w:b/>
                <w:spacing w:val="-1"/>
                <w:w w:val="95"/>
                <w:sz w:val="24"/>
                <w:szCs w:val="24"/>
              </w:rPr>
              <w:t>交</w:t>
            </w:r>
            <w:r>
              <w:rPr>
                <w:rFonts w:hint="eastAsia"/>
                <w:b/>
                <w:spacing w:val="-1"/>
                <w:w w:val="95"/>
                <w:sz w:val="24"/>
                <w:szCs w:val="24"/>
                <w:lang w:val="en-US" w:eastAsia="zh-CN"/>
              </w:rPr>
              <w:t xml:space="preserve">  </w:t>
            </w:r>
            <w:r>
              <w:rPr>
                <w:b/>
                <w:spacing w:val="-1"/>
                <w:w w:val="95"/>
                <w:sz w:val="24"/>
                <w:szCs w:val="24"/>
              </w:rPr>
              <w:t>通</w:t>
            </w:r>
          </w:p>
          <w:p>
            <w:pPr>
              <w:pStyle w:val="16"/>
              <w:keepNext w:val="0"/>
              <w:keepLines w:val="0"/>
              <w:pageBreakBefore w:val="0"/>
              <w:widowControl w:val="0"/>
              <w:kinsoku/>
              <w:wordWrap/>
              <w:overflowPunct/>
              <w:topLinePunct w:val="0"/>
              <w:autoSpaceDE w:val="0"/>
              <w:autoSpaceDN w:val="0"/>
              <w:bidi w:val="0"/>
              <w:adjustRightInd w:val="0"/>
              <w:snapToGrid w:val="0"/>
              <w:spacing w:before="14" w:line="240" w:lineRule="auto"/>
              <w:ind w:left="20" w:leftChars="0" w:hanging="20" w:hangingChars="9"/>
              <w:jc w:val="left"/>
              <w:textAlignment w:val="auto"/>
              <w:rPr>
                <w:rFonts w:hint="eastAsia" w:ascii="微软雅黑" w:hAnsi="微软雅黑" w:eastAsia="微软雅黑" w:cs="微软雅黑"/>
                <w:b/>
                <w:sz w:val="24"/>
                <w:szCs w:val="24"/>
                <w:lang w:val="zh-CN" w:eastAsia="zh-CN" w:bidi="zh-CN"/>
              </w:rPr>
            </w:pPr>
            <w:r>
              <w:rPr>
                <w:b/>
                <w:spacing w:val="-1"/>
                <w:w w:val="95"/>
                <w:sz w:val="24"/>
                <w:szCs w:val="24"/>
              </w:rPr>
              <w:t>票</w:t>
            </w:r>
            <w:r>
              <w:rPr>
                <w:rFonts w:hint="eastAsia"/>
                <w:b/>
                <w:spacing w:val="-1"/>
                <w:w w:val="95"/>
                <w:sz w:val="24"/>
                <w:szCs w:val="24"/>
                <w:lang w:val="en-US" w:eastAsia="zh-CN"/>
              </w:rPr>
              <w:t xml:space="preserve">  </w:t>
            </w:r>
            <w:r>
              <w:rPr>
                <w:b/>
                <w:spacing w:val="-1"/>
                <w:w w:val="95"/>
                <w:sz w:val="24"/>
                <w:szCs w:val="24"/>
              </w:rPr>
              <w:t>务</w:t>
            </w:r>
          </w:p>
        </w:tc>
        <w:tc>
          <w:tcPr>
            <w:tcW w:w="8984" w:type="dxa"/>
            <w:vAlign w:val="top"/>
          </w:tcPr>
          <w:p>
            <w:pPr>
              <w:pStyle w:val="16"/>
              <w:keepNext w:val="0"/>
              <w:keepLines w:val="0"/>
              <w:pageBreakBefore w:val="0"/>
              <w:widowControl w:val="0"/>
              <w:numPr>
                <w:ilvl w:val="0"/>
                <w:numId w:val="2"/>
              </w:numPr>
              <w:tabs>
                <w:tab w:val="left" w:pos="220"/>
              </w:tabs>
              <w:kinsoku/>
              <w:wordWrap/>
              <w:overflowPunct/>
              <w:topLinePunct w:val="0"/>
              <w:autoSpaceDE w:val="0"/>
              <w:autoSpaceDN w:val="0"/>
              <w:bidi w:val="0"/>
              <w:adjustRightInd w:val="0"/>
              <w:snapToGrid w:val="0"/>
              <w:spacing w:before="6" w:line="240" w:lineRule="auto"/>
              <w:jc w:val="both"/>
              <w:textAlignment w:val="auto"/>
              <w:rPr>
                <w:sz w:val="24"/>
                <w:szCs w:val="24"/>
              </w:rPr>
            </w:pPr>
            <w:r>
              <w:rPr>
                <w:sz w:val="24"/>
                <w:szCs w:val="24"/>
              </w:rPr>
              <w:t>旅游合同一经签订即为出票，若客人提供身份证件有误，自行退改签，损失自负；</w:t>
            </w:r>
          </w:p>
          <w:p>
            <w:pPr>
              <w:pStyle w:val="16"/>
              <w:keepNext w:val="0"/>
              <w:keepLines w:val="0"/>
              <w:pageBreakBefore w:val="0"/>
              <w:widowControl w:val="0"/>
              <w:numPr>
                <w:ilvl w:val="0"/>
                <w:numId w:val="2"/>
              </w:numPr>
              <w:tabs>
                <w:tab w:val="left" w:pos="220"/>
              </w:tabs>
              <w:kinsoku/>
              <w:wordWrap/>
              <w:overflowPunct/>
              <w:topLinePunct w:val="0"/>
              <w:autoSpaceDE w:val="0"/>
              <w:autoSpaceDN w:val="0"/>
              <w:bidi w:val="0"/>
              <w:adjustRightInd w:val="0"/>
              <w:snapToGrid w:val="0"/>
              <w:spacing w:before="14" w:line="240" w:lineRule="auto"/>
              <w:ind w:left="658" w:leftChars="0" w:hanging="545" w:firstLineChars="0"/>
              <w:jc w:val="both"/>
              <w:textAlignment w:val="auto"/>
              <w:rPr>
                <w:rFonts w:hint="eastAsia" w:ascii="微软雅黑" w:hAnsi="微软雅黑" w:eastAsia="微软雅黑" w:cs="微软雅黑"/>
                <w:sz w:val="24"/>
                <w:szCs w:val="24"/>
                <w:lang w:val="en-US" w:eastAsia="zh-CN" w:bidi="zh-CN"/>
              </w:rPr>
            </w:pPr>
            <w:r>
              <w:rPr>
                <w:sz w:val="24"/>
                <w:szCs w:val="24"/>
              </w:rPr>
              <w:t>大交通车程时间以及景区间交通时间以当日实际所用时间为准。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97" w:type="dxa"/>
            <w:vAlign w:val="center"/>
          </w:tcPr>
          <w:p>
            <w:pPr>
              <w:pStyle w:val="16"/>
              <w:keepNext w:val="0"/>
              <w:keepLines w:val="0"/>
              <w:pageBreakBefore w:val="0"/>
              <w:widowControl w:val="0"/>
              <w:kinsoku/>
              <w:wordWrap/>
              <w:overflowPunct/>
              <w:topLinePunct w:val="0"/>
              <w:autoSpaceDE w:val="0"/>
              <w:autoSpaceDN w:val="0"/>
              <w:bidi w:val="0"/>
              <w:adjustRightInd w:val="0"/>
              <w:snapToGrid w:val="0"/>
              <w:spacing w:before="207" w:line="240" w:lineRule="auto"/>
              <w:ind w:left="0" w:leftChars="0" w:right="-92" w:rightChars="0" w:firstLine="0" w:firstLineChars="0"/>
              <w:jc w:val="left"/>
              <w:textAlignment w:val="auto"/>
              <w:rPr>
                <w:rFonts w:hint="eastAsia" w:cs="微软雅黑"/>
                <w:b/>
                <w:sz w:val="24"/>
                <w:szCs w:val="24"/>
                <w:lang w:val="zh-CN" w:eastAsia="zh-CN" w:bidi="zh-CN"/>
              </w:rPr>
            </w:pPr>
            <w:r>
              <w:rPr>
                <w:rFonts w:hint="eastAsia" w:cs="微软雅黑"/>
                <w:b/>
                <w:sz w:val="24"/>
                <w:szCs w:val="24"/>
                <w:lang w:val="zh-CN" w:eastAsia="zh-CN" w:bidi="zh-CN"/>
              </w:rPr>
              <w:t>酒</w:t>
            </w:r>
            <w:r>
              <w:rPr>
                <w:rFonts w:hint="eastAsia" w:cs="微软雅黑"/>
                <w:b/>
                <w:sz w:val="24"/>
                <w:szCs w:val="24"/>
                <w:lang w:val="en-US" w:eastAsia="zh-CN" w:bidi="zh-CN"/>
              </w:rPr>
              <w:t xml:space="preserve"> </w:t>
            </w:r>
            <w:r>
              <w:rPr>
                <w:rFonts w:hint="eastAsia" w:cs="微软雅黑"/>
                <w:b/>
                <w:sz w:val="24"/>
                <w:szCs w:val="24"/>
                <w:lang w:val="zh-CN" w:eastAsia="zh-CN" w:bidi="zh-CN"/>
              </w:rPr>
              <w:t>店</w:t>
            </w:r>
          </w:p>
          <w:p>
            <w:pPr>
              <w:pStyle w:val="16"/>
              <w:keepNext w:val="0"/>
              <w:keepLines w:val="0"/>
              <w:pageBreakBefore w:val="0"/>
              <w:widowControl w:val="0"/>
              <w:kinsoku/>
              <w:wordWrap/>
              <w:overflowPunct/>
              <w:topLinePunct w:val="0"/>
              <w:autoSpaceDE w:val="0"/>
              <w:autoSpaceDN w:val="0"/>
              <w:bidi w:val="0"/>
              <w:adjustRightInd w:val="0"/>
              <w:snapToGrid w:val="0"/>
              <w:spacing w:before="207" w:line="240" w:lineRule="auto"/>
              <w:ind w:left="0" w:leftChars="0" w:right="-92" w:rightChars="0" w:firstLine="0" w:firstLineChars="0"/>
              <w:jc w:val="left"/>
              <w:textAlignment w:val="auto"/>
              <w:rPr>
                <w:rFonts w:hint="eastAsia" w:ascii="微软雅黑" w:hAnsi="微软雅黑" w:eastAsia="微软雅黑" w:cs="微软雅黑"/>
                <w:b/>
                <w:sz w:val="24"/>
                <w:szCs w:val="24"/>
                <w:lang w:val="zh-CN" w:eastAsia="zh-CN" w:bidi="zh-CN"/>
              </w:rPr>
            </w:pPr>
            <w:r>
              <w:rPr>
                <w:rFonts w:hint="eastAsia" w:cs="微软雅黑"/>
                <w:b/>
                <w:sz w:val="24"/>
                <w:szCs w:val="24"/>
                <w:lang w:val="zh-CN" w:eastAsia="zh-CN" w:bidi="zh-CN"/>
              </w:rPr>
              <w:t>住</w:t>
            </w:r>
            <w:r>
              <w:rPr>
                <w:rFonts w:hint="eastAsia" w:cs="微软雅黑"/>
                <w:b/>
                <w:sz w:val="24"/>
                <w:szCs w:val="24"/>
                <w:lang w:val="en-US" w:eastAsia="zh-CN" w:bidi="zh-CN"/>
              </w:rPr>
              <w:t xml:space="preserve"> </w:t>
            </w:r>
            <w:r>
              <w:rPr>
                <w:rFonts w:hint="eastAsia" w:cs="微软雅黑"/>
                <w:b/>
                <w:sz w:val="24"/>
                <w:szCs w:val="24"/>
                <w:lang w:val="zh-CN" w:eastAsia="zh-CN" w:bidi="zh-CN"/>
              </w:rPr>
              <w:t>宿</w:t>
            </w:r>
          </w:p>
        </w:tc>
        <w:tc>
          <w:tcPr>
            <w:tcW w:w="8984" w:type="dxa"/>
            <w:vAlign w:val="top"/>
          </w:tcPr>
          <w:p>
            <w:pPr>
              <w:pStyle w:val="16"/>
              <w:keepNext w:val="0"/>
              <w:keepLines w:val="0"/>
              <w:pageBreakBefore w:val="0"/>
              <w:widowControl w:val="0"/>
              <w:numPr>
                <w:ilvl w:val="0"/>
                <w:numId w:val="3"/>
              </w:numPr>
              <w:tabs>
                <w:tab w:val="left" w:pos="658"/>
              </w:tabs>
              <w:kinsoku/>
              <w:wordWrap/>
              <w:overflowPunct/>
              <w:topLinePunct w:val="0"/>
              <w:autoSpaceDE w:val="0"/>
              <w:autoSpaceDN w:val="0"/>
              <w:bidi w:val="0"/>
              <w:adjustRightInd w:val="0"/>
              <w:snapToGrid w:val="0"/>
              <w:spacing w:before="7" w:line="240" w:lineRule="auto"/>
              <w:jc w:val="both"/>
              <w:textAlignment w:val="auto"/>
              <w:rPr>
                <w:sz w:val="24"/>
                <w:szCs w:val="24"/>
              </w:rPr>
            </w:pPr>
            <w:r>
              <w:rPr>
                <w:w w:val="95"/>
                <w:sz w:val="24"/>
                <w:szCs w:val="24"/>
              </w:rPr>
              <w:t>因入住宾馆登记需要，所有游客须带好身份证等有效证件；</w:t>
            </w:r>
          </w:p>
          <w:p>
            <w:pPr>
              <w:pStyle w:val="16"/>
              <w:keepNext w:val="0"/>
              <w:keepLines w:val="0"/>
              <w:pageBreakBefore w:val="0"/>
              <w:widowControl w:val="0"/>
              <w:numPr>
                <w:ilvl w:val="0"/>
                <w:numId w:val="3"/>
              </w:numPr>
              <w:tabs>
                <w:tab w:val="left" w:pos="659"/>
              </w:tabs>
              <w:kinsoku/>
              <w:wordWrap/>
              <w:overflowPunct/>
              <w:topLinePunct w:val="0"/>
              <w:autoSpaceDE w:val="0"/>
              <w:autoSpaceDN w:val="0"/>
              <w:bidi w:val="0"/>
              <w:adjustRightInd w:val="0"/>
              <w:snapToGrid w:val="0"/>
              <w:spacing w:before="1" w:line="240" w:lineRule="auto"/>
              <w:ind w:left="670" w:leftChars="0" w:right="846" w:rightChars="0" w:hanging="557" w:firstLineChars="0"/>
              <w:jc w:val="both"/>
              <w:textAlignment w:val="auto"/>
              <w:rPr>
                <w:rFonts w:hint="eastAsia" w:ascii="微软雅黑" w:hAnsi="微软雅黑" w:eastAsia="微软雅黑" w:cs="微软雅黑"/>
                <w:sz w:val="24"/>
                <w:szCs w:val="24"/>
                <w:lang w:val="en-US" w:eastAsia="zh-CN" w:bidi="zh-CN"/>
              </w:rPr>
            </w:pPr>
            <w:r>
              <w:rPr>
                <w:spacing w:val="-8"/>
                <w:sz w:val="24"/>
                <w:szCs w:val="24"/>
              </w:rPr>
              <w:t xml:space="preserve">按 </w:t>
            </w:r>
            <w:r>
              <w:rPr>
                <w:sz w:val="24"/>
                <w:szCs w:val="24"/>
              </w:rPr>
              <w:t>2</w:t>
            </w:r>
            <w:r>
              <w:rPr>
                <w:spacing w:val="-7"/>
                <w:sz w:val="24"/>
                <w:szCs w:val="24"/>
              </w:rPr>
              <w:t xml:space="preserve"> 人入住 </w:t>
            </w:r>
            <w:r>
              <w:rPr>
                <w:sz w:val="24"/>
                <w:szCs w:val="24"/>
              </w:rPr>
              <w:t>1</w:t>
            </w:r>
            <w:r>
              <w:rPr>
                <w:spacing w:val="-4"/>
                <w:sz w:val="24"/>
                <w:szCs w:val="24"/>
              </w:rPr>
              <w:t xml:space="preserve"> 间房核算，如出现单男单女，尽量安排该客人与其他同性别团友拼房； 如不愿拼房或未能拼房，请补齐单房差以享用单人房间。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pPr>
              <w:pStyle w:val="16"/>
              <w:keepNext w:val="0"/>
              <w:keepLines w:val="0"/>
              <w:pageBreakBefore w:val="0"/>
              <w:widowControl w:val="0"/>
              <w:kinsoku/>
              <w:wordWrap/>
              <w:overflowPunct/>
              <w:topLinePunct w:val="0"/>
              <w:autoSpaceDE w:val="0"/>
              <w:autoSpaceDN w:val="0"/>
              <w:bidi w:val="0"/>
              <w:adjustRightInd w:val="0"/>
              <w:snapToGrid w:val="0"/>
              <w:spacing w:before="7" w:line="240" w:lineRule="auto"/>
              <w:ind w:left="0" w:leftChars="0" w:firstLine="0" w:firstLineChars="0"/>
              <w:jc w:val="left"/>
              <w:textAlignment w:val="auto"/>
              <w:rPr>
                <w:b/>
                <w:sz w:val="24"/>
                <w:szCs w:val="24"/>
              </w:rPr>
            </w:pPr>
            <w:r>
              <w:rPr>
                <w:b/>
                <w:spacing w:val="-1"/>
                <w:w w:val="95"/>
                <w:sz w:val="24"/>
                <w:szCs w:val="24"/>
              </w:rPr>
              <w:t>团</w:t>
            </w:r>
            <w:r>
              <w:rPr>
                <w:rFonts w:hint="eastAsia"/>
                <w:b/>
                <w:spacing w:val="-1"/>
                <w:w w:val="95"/>
                <w:sz w:val="24"/>
                <w:szCs w:val="24"/>
                <w:lang w:val="en-US" w:eastAsia="zh-CN"/>
              </w:rPr>
              <w:t xml:space="preserve"> </w:t>
            </w:r>
            <w:r>
              <w:rPr>
                <w:b/>
                <w:spacing w:val="-1"/>
                <w:w w:val="95"/>
                <w:sz w:val="24"/>
                <w:szCs w:val="24"/>
              </w:rPr>
              <w:t>队</w:t>
            </w:r>
          </w:p>
          <w:p>
            <w:pPr>
              <w:pStyle w:val="16"/>
              <w:keepNext w:val="0"/>
              <w:keepLines w:val="0"/>
              <w:pageBreakBefore w:val="0"/>
              <w:widowControl w:val="0"/>
              <w:kinsoku/>
              <w:wordWrap/>
              <w:overflowPunct/>
              <w:topLinePunct w:val="0"/>
              <w:autoSpaceDE w:val="0"/>
              <w:autoSpaceDN w:val="0"/>
              <w:bidi w:val="0"/>
              <w:adjustRightInd w:val="0"/>
              <w:snapToGrid w:val="0"/>
              <w:spacing w:before="14" w:line="240" w:lineRule="auto"/>
              <w:ind w:left="0" w:leftChars="0" w:firstLine="0" w:firstLineChars="0"/>
              <w:jc w:val="left"/>
              <w:textAlignment w:val="auto"/>
              <w:rPr>
                <w:rFonts w:hint="eastAsia" w:ascii="微软雅黑" w:hAnsi="微软雅黑" w:eastAsia="微软雅黑" w:cs="微软雅黑"/>
                <w:b/>
                <w:sz w:val="24"/>
                <w:szCs w:val="24"/>
                <w:lang w:val="zh-CN" w:eastAsia="zh-CN" w:bidi="zh-CN"/>
              </w:rPr>
            </w:pPr>
            <w:r>
              <w:rPr>
                <w:b/>
                <w:spacing w:val="-1"/>
                <w:w w:val="95"/>
                <w:sz w:val="24"/>
                <w:szCs w:val="24"/>
              </w:rPr>
              <w:t>用</w:t>
            </w:r>
            <w:r>
              <w:rPr>
                <w:rFonts w:hint="eastAsia"/>
                <w:b/>
                <w:spacing w:val="-1"/>
                <w:w w:val="95"/>
                <w:sz w:val="24"/>
                <w:szCs w:val="24"/>
                <w:lang w:val="en-US" w:eastAsia="zh-CN"/>
              </w:rPr>
              <w:t xml:space="preserve"> </w:t>
            </w:r>
            <w:r>
              <w:rPr>
                <w:b/>
                <w:spacing w:val="-1"/>
                <w:w w:val="95"/>
                <w:sz w:val="24"/>
                <w:szCs w:val="24"/>
              </w:rPr>
              <w:t>餐</w:t>
            </w:r>
          </w:p>
        </w:tc>
        <w:tc>
          <w:tcPr>
            <w:tcW w:w="8984" w:type="dxa"/>
            <w:vAlign w:val="top"/>
          </w:tcPr>
          <w:p>
            <w:pPr>
              <w:pStyle w:val="16"/>
              <w:keepNext w:val="0"/>
              <w:keepLines w:val="0"/>
              <w:pageBreakBefore w:val="0"/>
              <w:widowControl w:val="0"/>
              <w:numPr>
                <w:ilvl w:val="0"/>
                <w:numId w:val="4"/>
              </w:numPr>
              <w:tabs>
                <w:tab w:val="left" w:pos="658"/>
              </w:tabs>
              <w:kinsoku/>
              <w:wordWrap/>
              <w:overflowPunct/>
              <w:topLinePunct w:val="0"/>
              <w:autoSpaceDE w:val="0"/>
              <w:autoSpaceDN w:val="0"/>
              <w:bidi w:val="0"/>
              <w:adjustRightInd w:val="0"/>
              <w:snapToGrid w:val="0"/>
              <w:spacing w:before="7" w:line="240" w:lineRule="auto"/>
              <w:jc w:val="both"/>
              <w:textAlignment w:val="auto"/>
              <w:rPr>
                <w:sz w:val="24"/>
                <w:szCs w:val="24"/>
              </w:rPr>
            </w:pPr>
            <w:r>
              <w:rPr>
                <w:sz w:val="24"/>
                <w:szCs w:val="24"/>
              </w:rPr>
              <w:t>酒店含自助早餐，若住客栈含徽式桌早，正餐十人一桌，8</w:t>
            </w:r>
            <w:r>
              <w:rPr>
                <w:spacing w:val="-3"/>
                <w:sz w:val="24"/>
                <w:szCs w:val="24"/>
              </w:rPr>
              <w:t xml:space="preserve"> 菜一汤，</w:t>
            </w:r>
          </w:p>
          <w:p>
            <w:pPr>
              <w:pStyle w:val="16"/>
              <w:keepNext w:val="0"/>
              <w:keepLines w:val="0"/>
              <w:pageBreakBefore w:val="0"/>
              <w:widowControl w:val="0"/>
              <w:numPr>
                <w:ilvl w:val="0"/>
                <w:numId w:val="4"/>
              </w:numPr>
              <w:tabs>
                <w:tab w:val="left" w:pos="658"/>
              </w:tabs>
              <w:kinsoku/>
              <w:wordWrap/>
              <w:overflowPunct/>
              <w:topLinePunct w:val="0"/>
              <w:autoSpaceDE w:val="0"/>
              <w:autoSpaceDN w:val="0"/>
              <w:bidi w:val="0"/>
              <w:adjustRightInd w:val="0"/>
              <w:snapToGrid w:val="0"/>
              <w:spacing w:before="14" w:line="240" w:lineRule="auto"/>
              <w:ind w:left="657" w:leftChars="0" w:hanging="544" w:firstLineChars="0"/>
              <w:jc w:val="both"/>
              <w:textAlignment w:val="auto"/>
              <w:rPr>
                <w:rFonts w:hint="eastAsia" w:ascii="微软雅黑" w:hAnsi="微软雅黑" w:eastAsia="微软雅黑" w:cs="微软雅黑"/>
                <w:sz w:val="24"/>
                <w:szCs w:val="24"/>
                <w:lang w:val="en-US" w:eastAsia="zh-CN" w:bidi="zh-CN"/>
              </w:rPr>
            </w:pPr>
            <w:r>
              <w:rPr>
                <w:spacing w:val="-2"/>
                <w:sz w:val="24"/>
                <w:szCs w:val="24"/>
              </w:rPr>
              <w:t xml:space="preserve">正餐人数不足 </w:t>
            </w:r>
            <w:r>
              <w:rPr>
                <w:sz w:val="24"/>
                <w:szCs w:val="24"/>
              </w:rPr>
              <w:t>10</w:t>
            </w:r>
            <w:r>
              <w:rPr>
                <w:spacing w:val="-3"/>
                <w:sz w:val="24"/>
                <w:szCs w:val="24"/>
              </w:rPr>
              <w:t xml:space="preserve"> 人时，在每人用餐标准不变的前提下调整餐食的分量。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pPr>
              <w:pStyle w:val="16"/>
              <w:keepNext w:val="0"/>
              <w:keepLines w:val="0"/>
              <w:pageBreakBefore w:val="0"/>
              <w:widowControl w:val="0"/>
              <w:kinsoku/>
              <w:wordWrap/>
              <w:overflowPunct/>
              <w:topLinePunct w:val="0"/>
              <w:autoSpaceDE w:val="0"/>
              <w:autoSpaceDN w:val="0"/>
              <w:bidi w:val="0"/>
              <w:adjustRightInd w:val="0"/>
              <w:snapToGrid w:val="0"/>
              <w:spacing w:before="1" w:line="240" w:lineRule="auto"/>
              <w:ind w:left="0" w:leftChars="0" w:right="279" w:rightChars="0" w:firstLine="0" w:firstLineChars="0"/>
              <w:jc w:val="left"/>
              <w:textAlignment w:val="auto"/>
              <w:rPr>
                <w:b/>
                <w:sz w:val="24"/>
                <w:szCs w:val="24"/>
              </w:rPr>
            </w:pPr>
            <w:r>
              <w:rPr>
                <w:b/>
                <w:sz w:val="24"/>
                <w:szCs w:val="24"/>
              </w:rPr>
              <w:t>团</w:t>
            </w:r>
            <w:r>
              <w:rPr>
                <w:rFonts w:hint="eastAsia"/>
                <w:b/>
                <w:sz w:val="24"/>
                <w:szCs w:val="24"/>
                <w:lang w:val="en-US" w:eastAsia="zh-CN"/>
              </w:rPr>
              <w:t xml:space="preserve"> </w:t>
            </w:r>
            <w:r>
              <w:rPr>
                <w:b/>
                <w:sz w:val="24"/>
                <w:szCs w:val="24"/>
              </w:rPr>
              <w:t>队</w:t>
            </w:r>
          </w:p>
          <w:p>
            <w:pPr>
              <w:pStyle w:val="16"/>
              <w:keepNext w:val="0"/>
              <w:keepLines w:val="0"/>
              <w:pageBreakBefore w:val="0"/>
              <w:widowControl w:val="0"/>
              <w:kinsoku/>
              <w:wordWrap/>
              <w:overflowPunct/>
              <w:topLinePunct w:val="0"/>
              <w:autoSpaceDE w:val="0"/>
              <w:autoSpaceDN w:val="0"/>
              <w:bidi w:val="0"/>
              <w:adjustRightInd w:val="0"/>
              <w:snapToGrid w:val="0"/>
              <w:spacing w:before="1" w:line="240" w:lineRule="auto"/>
              <w:ind w:left="0" w:leftChars="0" w:right="279" w:rightChars="0" w:firstLine="0" w:firstLineChars="0"/>
              <w:jc w:val="left"/>
              <w:textAlignment w:val="auto"/>
              <w:rPr>
                <w:rFonts w:hint="eastAsia" w:ascii="微软雅黑" w:hAnsi="微软雅黑" w:eastAsia="微软雅黑" w:cs="微软雅黑"/>
                <w:b/>
                <w:sz w:val="24"/>
                <w:szCs w:val="24"/>
                <w:lang w:val="zh-CN" w:eastAsia="zh-CN" w:bidi="zh-CN"/>
              </w:rPr>
            </w:pPr>
            <w:r>
              <w:rPr>
                <w:b/>
                <w:sz w:val="24"/>
                <w:szCs w:val="24"/>
              </w:rPr>
              <w:t>游</w:t>
            </w:r>
            <w:r>
              <w:rPr>
                <w:rFonts w:hint="eastAsia"/>
                <w:b/>
                <w:sz w:val="24"/>
                <w:szCs w:val="24"/>
                <w:lang w:val="en-US" w:eastAsia="zh-CN"/>
              </w:rPr>
              <w:t xml:space="preserve"> </w:t>
            </w:r>
            <w:r>
              <w:rPr>
                <w:b/>
                <w:sz w:val="24"/>
                <w:szCs w:val="24"/>
              </w:rPr>
              <w:t>览</w:t>
            </w:r>
          </w:p>
        </w:tc>
        <w:tc>
          <w:tcPr>
            <w:tcW w:w="8984" w:type="dxa"/>
            <w:vAlign w:val="top"/>
          </w:tcPr>
          <w:p>
            <w:pPr>
              <w:pStyle w:val="16"/>
              <w:keepNext w:val="0"/>
              <w:keepLines w:val="0"/>
              <w:pageBreakBefore w:val="0"/>
              <w:widowControl w:val="0"/>
              <w:numPr>
                <w:ilvl w:val="0"/>
                <w:numId w:val="5"/>
              </w:numPr>
              <w:tabs>
                <w:tab w:val="left" w:pos="658"/>
              </w:tabs>
              <w:kinsoku/>
              <w:wordWrap/>
              <w:overflowPunct/>
              <w:topLinePunct w:val="0"/>
              <w:autoSpaceDE w:val="0"/>
              <w:autoSpaceDN w:val="0"/>
              <w:bidi w:val="0"/>
              <w:adjustRightInd w:val="0"/>
              <w:snapToGrid w:val="0"/>
              <w:spacing w:before="8" w:line="240" w:lineRule="auto"/>
              <w:ind w:left="526" w:leftChars="0" w:right="76" w:hanging="526" w:firstLineChars="0"/>
              <w:jc w:val="both"/>
              <w:textAlignment w:val="auto"/>
              <w:rPr>
                <w:sz w:val="24"/>
                <w:szCs w:val="24"/>
              </w:rPr>
            </w:pPr>
            <w:r>
              <w:rPr>
                <w:spacing w:val="-3"/>
                <w:w w:val="95"/>
                <w:sz w:val="24"/>
                <w:szCs w:val="24"/>
              </w:rPr>
              <w:t xml:space="preserve">请您仔细阅读本行程，根据自身条件选择适合自己的旅游线路，出游过程中，如因身体健康等    自身原因需放弃部分行程的，或游客要求放弃部分住宿、交通的，均视为自愿放弃，已发生费    </w:t>
            </w:r>
            <w:r>
              <w:rPr>
                <w:spacing w:val="-3"/>
                <w:sz w:val="24"/>
                <w:szCs w:val="24"/>
              </w:rPr>
              <w:t>用不予退还，放弃行程期间的人身安全由旅游者自行负责。</w:t>
            </w:r>
          </w:p>
          <w:p>
            <w:pPr>
              <w:pStyle w:val="16"/>
              <w:keepNext w:val="0"/>
              <w:keepLines w:val="0"/>
              <w:pageBreakBefore w:val="0"/>
              <w:widowControl w:val="0"/>
              <w:numPr>
                <w:ilvl w:val="0"/>
                <w:numId w:val="5"/>
              </w:numPr>
              <w:tabs>
                <w:tab w:val="left" w:pos="658"/>
              </w:tabs>
              <w:kinsoku/>
              <w:wordWrap/>
              <w:overflowPunct/>
              <w:topLinePunct w:val="0"/>
              <w:autoSpaceDE w:val="0"/>
              <w:autoSpaceDN w:val="0"/>
              <w:bidi w:val="0"/>
              <w:adjustRightInd w:val="0"/>
              <w:snapToGrid w:val="0"/>
              <w:spacing w:before="4" w:line="240" w:lineRule="auto"/>
              <w:ind w:left="544" w:leftChars="0" w:hanging="544" w:firstLineChars="0"/>
              <w:jc w:val="both"/>
              <w:textAlignment w:val="auto"/>
              <w:rPr>
                <w:rFonts w:hint="eastAsia" w:ascii="微软雅黑" w:hAnsi="微软雅黑" w:eastAsia="微软雅黑" w:cs="微软雅黑"/>
                <w:sz w:val="24"/>
                <w:szCs w:val="24"/>
                <w:lang w:val="en-US" w:eastAsia="zh-CN" w:bidi="zh-CN"/>
              </w:rPr>
            </w:pPr>
            <w:r>
              <w:rPr>
                <w:sz w:val="24"/>
                <w:szCs w:val="24"/>
              </w:rPr>
              <w:t>出游过程中，如产生退费情况，以退费项目旅行社折扣价为依据，均不以挂牌价为准。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pPr>
              <w:pStyle w:val="16"/>
              <w:keepNext w:val="0"/>
              <w:keepLines w:val="0"/>
              <w:pageBreakBefore w:val="0"/>
              <w:widowControl w:val="0"/>
              <w:kinsoku/>
              <w:wordWrap/>
              <w:overflowPunct/>
              <w:topLinePunct w:val="0"/>
              <w:autoSpaceDE w:val="0"/>
              <w:autoSpaceDN w:val="0"/>
              <w:bidi w:val="0"/>
              <w:adjustRightInd w:val="0"/>
              <w:snapToGrid w:val="0"/>
              <w:spacing w:before="8" w:line="240" w:lineRule="auto"/>
              <w:ind w:left="299"/>
              <w:jc w:val="both"/>
              <w:textAlignment w:val="auto"/>
              <w:rPr>
                <w:b/>
                <w:sz w:val="24"/>
                <w:szCs w:val="24"/>
              </w:rPr>
            </w:pPr>
            <w:r>
              <w:rPr>
                <w:b/>
                <w:spacing w:val="-1"/>
                <w:w w:val="95"/>
                <w:sz w:val="24"/>
                <w:szCs w:val="24"/>
              </w:rPr>
              <w:t>差价</w:t>
            </w:r>
          </w:p>
          <w:p>
            <w:pPr>
              <w:pStyle w:val="16"/>
              <w:keepNext w:val="0"/>
              <w:keepLines w:val="0"/>
              <w:pageBreakBefore w:val="0"/>
              <w:widowControl w:val="0"/>
              <w:kinsoku/>
              <w:wordWrap/>
              <w:overflowPunct/>
              <w:topLinePunct w:val="0"/>
              <w:autoSpaceDE w:val="0"/>
              <w:autoSpaceDN w:val="0"/>
              <w:bidi w:val="0"/>
              <w:adjustRightInd w:val="0"/>
              <w:snapToGrid w:val="0"/>
              <w:spacing w:before="11" w:line="240" w:lineRule="auto"/>
              <w:ind w:left="299" w:leftChars="0"/>
              <w:jc w:val="both"/>
              <w:textAlignment w:val="auto"/>
              <w:rPr>
                <w:rFonts w:hint="eastAsia" w:ascii="微软雅黑" w:hAnsi="微软雅黑" w:eastAsia="微软雅黑" w:cs="微软雅黑"/>
                <w:b/>
                <w:sz w:val="24"/>
                <w:szCs w:val="24"/>
                <w:lang w:val="zh-CN" w:eastAsia="zh-CN" w:bidi="zh-CN"/>
              </w:rPr>
            </w:pPr>
            <w:r>
              <w:rPr>
                <w:b/>
                <w:spacing w:val="-1"/>
                <w:w w:val="95"/>
                <w:sz w:val="24"/>
                <w:szCs w:val="24"/>
              </w:rPr>
              <w:t>说明</w:t>
            </w:r>
          </w:p>
        </w:tc>
        <w:tc>
          <w:tcPr>
            <w:tcW w:w="8984" w:type="dxa"/>
            <w:vAlign w:val="top"/>
          </w:tcPr>
          <w:p>
            <w:pPr>
              <w:pStyle w:val="16"/>
              <w:keepNext w:val="0"/>
              <w:keepLines w:val="0"/>
              <w:pageBreakBefore w:val="0"/>
              <w:widowControl w:val="0"/>
              <w:numPr>
                <w:ilvl w:val="0"/>
                <w:numId w:val="0"/>
              </w:numPr>
              <w:tabs>
                <w:tab w:val="left" w:pos="660"/>
              </w:tabs>
              <w:kinsoku/>
              <w:wordWrap/>
              <w:overflowPunct/>
              <w:topLinePunct w:val="0"/>
              <w:autoSpaceDE w:val="0"/>
              <w:autoSpaceDN w:val="0"/>
              <w:bidi w:val="0"/>
              <w:adjustRightInd w:val="0"/>
              <w:snapToGrid w:val="0"/>
              <w:spacing w:before="8" w:line="240" w:lineRule="auto"/>
              <w:ind w:left="113" w:leftChars="0"/>
              <w:jc w:val="both"/>
              <w:textAlignment w:val="auto"/>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sz w:val="24"/>
                <w:szCs w:val="24"/>
              </w:rPr>
              <w:t>如遇国家政策性调整门票、交通价格等，按调整后的实际价格结算。</w:t>
            </w:r>
          </w:p>
          <w:p>
            <w:pPr>
              <w:pStyle w:val="16"/>
              <w:keepNext w:val="0"/>
              <w:keepLines w:val="0"/>
              <w:pageBreakBefore w:val="0"/>
              <w:widowControl w:val="0"/>
              <w:numPr>
                <w:ilvl w:val="0"/>
                <w:numId w:val="0"/>
              </w:numPr>
              <w:tabs>
                <w:tab w:val="left" w:pos="658"/>
              </w:tabs>
              <w:kinsoku/>
              <w:wordWrap/>
              <w:overflowPunct/>
              <w:topLinePunct w:val="0"/>
              <w:autoSpaceDE w:val="0"/>
              <w:autoSpaceDN w:val="0"/>
              <w:bidi w:val="0"/>
              <w:adjustRightInd w:val="0"/>
              <w:snapToGrid w:val="0"/>
              <w:spacing w:before="11" w:line="240" w:lineRule="auto"/>
              <w:ind w:left="113" w:leftChars="0"/>
              <w:jc w:val="both"/>
              <w:textAlignment w:val="auto"/>
              <w:rPr>
                <w:rFonts w:hint="eastAsia" w:ascii="微软雅黑" w:hAnsi="微软雅黑" w:eastAsia="微软雅黑" w:cs="微软雅黑"/>
                <w:color w:val="333333"/>
                <w:sz w:val="24"/>
                <w:szCs w:val="24"/>
                <w:lang w:val="en-US" w:eastAsia="zh-CN" w:bidi="zh-CN"/>
              </w:rPr>
            </w:pPr>
            <w:r>
              <w:rPr>
                <w:rFonts w:hint="eastAsia"/>
                <w:color w:val="333333"/>
                <w:sz w:val="24"/>
                <w:szCs w:val="24"/>
                <w:lang w:eastAsia="zh-CN"/>
              </w:rPr>
              <w:t>（</w:t>
            </w:r>
            <w:r>
              <w:rPr>
                <w:rFonts w:hint="eastAsia"/>
                <w:color w:val="333333"/>
                <w:sz w:val="24"/>
                <w:szCs w:val="24"/>
                <w:lang w:val="en-US" w:eastAsia="zh-CN"/>
              </w:rPr>
              <w:t>2</w:t>
            </w:r>
            <w:r>
              <w:rPr>
                <w:rFonts w:hint="eastAsia"/>
                <w:color w:val="333333"/>
                <w:sz w:val="24"/>
                <w:szCs w:val="24"/>
                <w:lang w:eastAsia="zh-CN"/>
              </w:rPr>
              <w:t>）</w:t>
            </w:r>
            <w:r>
              <w:rPr>
                <w:color w:val="333333"/>
                <w:sz w:val="24"/>
                <w:szCs w:val="24"/>
              </w:rPr>
              <w:t>赠送项目因航班、天气或其他不可抗因素导致不能赠送的，无费用退减。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pPr>
              <w:pStyle w:val="16"/>
              <w:keepNext w:val="0"/>
              <w:keepLines w:val="0"/>
              <w:pageBreakBefore w:val="0"/>
              <w:widowControl w:val="0"/>
              <w:kinsoku/>
              <w:wordWrap/>
              <w:overflowPunct/>
              <w:topLinePunct w:val="0"/>
              <w:autoSpaceDE w:val="0"/>
              <w:autoSpaceDN w:val="0"/>
              <w:bidi w:val="0"/>
              <w:adjustRightInd w:val="0"/>
              <w:snapToGrid w:val="0"/>
              <w:spacing w:before="7" w:line="240" w:lineRule="auto"/>
              <w:ind w:left="299" w:leftChars="0" w:right="279" w:rightChars="0"/>
              <w:jc w:val="center"/>
              <w:textAlignment w:val="auto"/>
              <w:rPr>
                <w:rFonts w:hint="eastAsia" w:ascii="微软雅黑" w:hAnsi="微软雅黑" w:eastAsia="微软雅黑" w:cs="微软雅黑"/>
                <w:b/>
                <w:sz w:val="24"/>
                <w:szCs w:val="24"/>
                <w:lang w:val="zh-CN" w:eastAsia="zh-CN" w:bidi="zh-CN"/>
              </w:rPr>
            </w:pPr>
            <w:r>
              <w:rPr>
                <w:b/>
                <w:sz w:val="24"/>
                <w:szCs w:val="24"/>
              </w:rPr>
              <w:t>出团通知</w:t>
            </w:r>
          </w:p>
        </w:tc>
        <w:tc>
          <w:tcPr>
            <w:tcW w:w="8984" w:type="dxa"/>
            <w:vAlign w:val="top"/>
          </w:tcPr>
          <w:p>
            <w:pPr>
              <w:pStyle w:val="16"/>
              <w:keepNext w:val="0"/>
              <w:keepLines w:val="0"/>
              <w:pageBreakBefore w:val="0"/>
              <w:widowControl w:val="0"/>
              <w:numPr>
                <w:ilvl w:val="0"/>
                <w:numId w:val="6"/>
              </w:numPr>
              <w:tabs>
                <w:tab w:val="left" w:pos="659"/>
              </w:tabs>
              <w:kinsoku/>
              <w:wordWrap/>
              <w:overflowPunct/>
              <w:topLinePunct w:val="0"/>
              <w:autoSpaceDE w:val="0"/>
              <w:autoSpaceDN w:val="0"/>
              <w:bidi w:val="0"/>
              <w:adjustRightInd w:val="0"/>
              <w:snapToGrid w:val="0"/>
              <w:spacing w:before="7" w:line="240" w:lineRule="auto"/>
              <w:jc w:val="both"/>
              <w:textAlignment w:val="auto"/>
              <w:rPr>
                <w:sz w:val="24"/>
                <w:szCs w:val="24"/>
              </w:rPr>
            </w:pPr>
            <w:r>
              <w:rPr>
                <w:spacing w:val="-2"/>
                <w:sz w:val="24"/>
                <w:szCs w:val="24"/>
              </w:rPr>
              <w:t xml:space="preserve">出团通知最晚于出团前 </w:t>
            </w:r>
            <w:r>
              <w:rPr>
                <w:sz w:val="24"/>
                <w:szCs w:val="24"/>
              </w:rPr>
              <w:t>1</w:t>
            </w:r>
            <w:r>
              <w:rPr>
                <w:spacing w:val="-3"/>
                <w:sz w:val="24"/>
                <w:szCs w:val="24"/>
              </w:rPr>
              <w:t xml:space="preserve"> 天发送，若能提前确定，我们将会第一时间通知组团社或您。</w:t>
            </w:r>
          </w:p>
          <w:p>
            <w:pPr>
              <w:pStyle w:val="16"/>
              <w:keepNext w:val="0"/>
              <w:keepLines w:val="0"/>
              <w:pageBreakBefore w:val="0"/>
              <w:widowControl w:val="0"/>
              <w:numPr>
                <w:ilvl w:val="0"/>
                <w:numId w:val="6"/>
              </w:numPr>
              <w:tabs>
                <w:tab w:val="left" w:pos="658"/>
              </w:tabs>
              <w:kinsoku/>
              <w:wordWrap/>
              <w:overflowPunct/>
              <w:topLinePunct w:val="0"/>
              <w:autoSpaceDE w:val="0"/>
              <w:autoSpaceDN w:val="0"/>
              <w:bidi w:val="0"/>
              <w:adjustRightInd w:val="0"/>
              <w:snapToGrid w:val="0"/>
              <w:spacing w:before="13" w:line="240" w:lineRule="auto"/>
              <w:ind w:left="639" w:hanging="526"/>
              <w:jc w:val="both"/>
              <w:textAlignment w:val="auto"/>
              <w:rPr>
                <w:sz w:val="24"/>
                <w:szCs w:val="24"/>
              </w:rPr>
            </w:pPr>
            <w:r>
              <w:rPr>
                <w:spacing w:val="-4"/>
                <w:sz w:val="24"/>
                <w:szCs w:val="24"/>
              </w:rPr>
              <w:t>客人报名时，应准确告知游客的姓名、手机，提醒游客必须保持手机畅通，同时组团社经办人</w:t>
            </w:r>
          </w:p>
          <w:p>
            <w:pPr>
              <w:pStyle w:val="16"/>
              <w:keepNext w:val="0"/>
              <w:keepLines w:val="0"/>
              <w:pageBreakBefore w:val="0"/>
              <w:widowControl w:val="0"/>
              <w:kinsoku/>
              <w:wordWrap/>
              <w:overflowPunct/>
              <w:topLinePunct w:val="0"/>
              <w:autoSpaceDE w:val="0"/>
              <w:autoSpaceDN w:val="0"/>
              <w:bidi w:val="0"/>
              <w:adjustRightInd w:val="0"/>
              <w:snapToGrid w:val="0"/>
              <w:spacing w:before="1" w:line="240" w:lineRule="auto"/>
              <w:ind w:left="639" w:leftChars="0" w:right="23" w:rightChars="0"/>
              <w:jc w:val="both"/>
              <w:textAlignment w:val="auto"/>
              <w:rPr>
                <w:rFonts w:hint="eastAsia" w:ascii="微软雅黑" w:hAnsi="微软雅黑" w:eastAsia="微软雅黑" w:cs="微软雅黑"/>
                <w:sz w:val="24"/>
                <w:szCs w:val="24"/>
                <w:lang w:val="en-US" w:eastAsia="zh-CN" w:bidi="zh-CN"/>
              </w:rPr>
            </w:pPr>
            <w:r>
              <w:rPr>
                <w:w w:val="95"/>
                <w:sz w:val="24"/>
                <w:szCs w:val="24"/>
              </w:rPr>
              <w:t xml:space="preserve">也必须保持手机畅通，以便我社送站或其他应急，如因游客手机关机，组团社联系不上，由此    </w:t>
            </w:r>
            <w:r>
              <w:rPr>
                <w:sz w:val="24"/>
                <w:szCs w:val="24"/>
              </w:rPr>
              <w:t>产生的后果自负，望谅解。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pPr>
              <w:pStyle w:val="16"/>
              <w:keepNext w:val="0"/>
              <w:keepLines w:val="0"/>
              <w:pageBreakBefore w:val="0"/>
              <w:widowControl w:val="0"/>
              <w:kinsoku/>
              <w:wordWrap/>
              <w:overflowPunct/>
              <w:topLinePunct w:val="0"/>
              <w:autoSpaceDE w:val="0"/>
              <w:autoSpaceDN w:val="0"/>
              <w:bidi w:val="0"/>
              <w:adjustRightInd w:val="0"/>
              <w:snapToGrid w:val="0"/>
              <w:spacing w:before="2" w:line="240" w:lineRule="auto"/>
              <w:ind w:left="0"/>
              <w:jc w:val="center"/>
              <w:textAlignment w:val="auto"/>
              <w:rPr>
                <w:sz w:val="24"/>
                <w:szCs w:val="24"/>
              </w:rPr>
            </w:pPr>
          </w:p>
          <w:p>
            <w:pPr>
              <w:pStyle w:val="16"/>
              <w:keepNext w:val="0"/>
              <w:keepLines w:val="0"/>
              <w:pageBreakBefore w:val="0"/>
              <w:widowControl w:val="0"/>
              <w:kinsoku/>
              <w:wordWrap/>
              <w:overflowPunct/>
              <w:topLinePunct w:val="0"/>
              <w:autoSpaceDE w:val="0"/>
              <w:autoSpaceDN w:val="0"/>
              <w:bidi w:val="0"/>
              <w:adjustRightInd w:val="0"/>
              <w:snapToGrid w:val="0"/>
              <w:spacing w:line="240" w:lineRule="auto"/>
              <w:ind w:left="299" w:leftChars="0" w:right="279" w:rightChars="0"/>
              <w:jc w:val="center"/>
              <w:textAlignment w:val="auto"/>
              <w:rPr>
                <w:rFonts w:hint="eastAsia" w:ascii="微软雅黑" w:hAnsi="微软雅黑" w:eastAsia="微软雅黑" w:cs="微软雅黑"/>
                <w:b/>
                <w:sz w:val="24"/>
                <w:szCs w:val="24"/>
                <w:lang w:val="zh-CN" w:eastAsia="zh-CN" w:bidi="zh-CN"/>
              </w:rPr>
            </w:pPr>
            <w:r>
              <w:rPr>
                <w:b/>
                <w:sz w:val="24"/>
                <w:szCs w:val="24"/>
              </w:rPr>
              <w:t>意见反馈</w:t>
            </w:r>
          </w:p>
        </w:tc>
        <w:tc>
          <w:tcPr>
            <w:tcW w:w="8984" w:type="dxa"/>
            <w:vAlign w:val="top"/>
          </w:tcPr>
          <w:p>
            <w:pPr>
              <w:pStyle w:val="16"/>
              <w:keepNext w:val="0"/>
              <w:keepLines w:val="0"/>
              <w:pageBreakBefore w:val="0"/>
              <w:widowControl w:val="0"/>
              <w:numPr>
                <w:ilvl w:val="0"/>
                <w:numId w:val="7"/>
              </w:numPr>
              <w:tabs>
                <w:tab w:val="left" w:pos="658"/>
              </w:tabs>
              <w:kinsoku/>
              <w:wordWrap/>
              <w:overflowPunct/>
              <w:topLinePunct w:val="0"/>
              <w:autoSpaceDE w:val="0"/>
              <w:autoSpaceDN w:val="0"/>
              <w:bidi w:val="0"/>
              <w:adjustRightInd w:val="0"/>
              <w:snapToGrid w:val="0"/>
              <w:spacing w:before="7" w:line="240" w:lineRule="auto"/>
              <w:ind w:right="78" w:hanging="526"/>
              <w:jc w:val="both"/>
              <w:textAlignment w:val="auto"/>
              <w:rPr>
                <w:b/>
                <w:sz w:val="24"/>
                <w:szCs w:val="24"/>
              </w:rPr>
            </w:pPr>
            <w:r>
              <w:rPr>
                <w:b/>
                <w:color w:val="C00000"/>
                <w:spacing w:val="-1"/>
                <w:w w:val="95"/>
                <w:sz w:val="24"/>
                <w:szCs w:val="24"/>
                <w:u w:val="single" w:color="C00000"/>
              </w:rPr>
              <w:t>游客意见以导游发放的游客</w:t>
            </w:r>
            <w:r>
              <w:rPr>
                <w:b/>
                <w:color w:val="C00000"/>
                <w:w w:val="95"/>
                <w:sz w:val="24"/>
                <w:szCs w:val="24"/>
                <w:u w:val="single" w:color="C00000"/>
              </w:rPr>
              <w:t>（或代表</w:t>
            </w:r>
            <w:r>
              <w:rPr>
                <w:b/>
                <w:color w:val="C00000"/>
                <w:spacing w:val="-5"/>
                <w:w w:val="95"/>
                <w:sz w:val="24"/>
                <w:szCs w:val="24"/>
                <w:u w:val="single" w:color="C00000"/>
              </w:rPr>
              <w:t>）</w:t>
            </w:r>
            <w:r>
              <w:rPr>
                <w:b/>
                <w:color w:val="C00000"/>
                <w:spacing w:val="-2"/>
                <w:w w:val="95"/>
                <w:sz w:val="24"/>
                <w:szCs w:val="24"/>
                <w:u w:val="single" w:color="C00000"/>
              </w:rPr>
              <w:t xml:space="preserve">填写的意见单为准，请游客本着公平、公正的原则认真    </w:t>
            </w:r>
            <w:r>
              <w:rPr>
                <w:b/>
                <w:color w:val="C00000"/>
                <w:spacing w:val="-2"/>
                <w:sz w:val="24"/>
                <w:szCs w:val="24"/>
                <w:u w:val="single" w:color="C00000"/>
              </w:rPr>
              <w:t>填写。游客不填视为放弃。恕不受理游客虚填或不填意见书而产生的后续争议。</w:t>
            </w:r>
          </w:p>
          <w:p>
            <w:pPr>
              <w:pStyle w:val="16"/>
              <w:keepNext w:val="0"/>
              <w:keepLines w:val="0"/>
              <w:pageBreakBefore w:val="0"/>
              <w:widowControl w:val="0"/>
              <w:numPr>
                <w:ilvl w:val="0"/>
                <w:numId w:val="7"/>
              </w:numPr>
              <w:tabs>
                <w:tab w:val="left" w:pos="658"/>
              </w:tabs>
              <w:kinsoku/>
              <w:wordWrap/>
              <w:overflowPunct/>
              <w:topLinePunct w:val="0"/>
              <w:autoSpaceDE w:val="0"/>
              <w:autoSpaceDN w:val="0"/>
              <w:bidi w:val="0"/>
              <w:adjustRightInd w:val="0"/>
              <w:snapToGrid w:val="0"/>
              <w:spacing w:line="240" w:lineRule="auto"/>
              <w:ind w:left="657"/>
              <w:jc w:val="both"/>
              <w:textAlignment w:val="auto"/>
              <w:rPr>
                <w:sz w:val="24"/>
                <w:szCs w:val="24"/>
              </w:rPr>
            </w:pPr>
            <w:r>
              <w:rPr>
                <w:spacing w:val="-3"/>
                <w:sz w:val="24"/>
                <w:szCs w:val="24"/>
              </w:rPr>
              <w:t>游客在旅游过程中有服务不满意的地方，敬请在当地提出合理要求，以便在现场核实、及时处</w:t>
            </w:r>
          </w:p>
          <w:p>
            <w:pPr>
              <w:pStyle w:val="16"/>
              <w:keepNext w:val="0"/>
              <w:keepLines w:val="0"/>
              <w:pageBreakBefore w:val="0"/>
              <w:widowControl w:val="0"/>
              <w:kinsoku/>
              <w:wordWrap/>
              <w:overflowPunct/>
              <w:topLinePunct w:val="0"/>
              <w:autoSpaceDE w:val="0"/>
              <w:autoSpaceDN w:val="0"/>
              <w:bidi w:val="0"/>
              <w:adjustRightInd w:val="0"/>
              <w:snapToGrid w:val="0"/>
              <w:spacing w:before="14" w:line="240" w:lineRule="auto"/>
              <w:ind w:left="639" w:leftChars="0"/>
              <w:jc w:val="both"/>
              <w:textAlignment w:val="auto"/>
              <w:rPr>
                <w:rFonts w:hint="eastAsia" w:ascii="微软雅黑" w:hAnsi="微软雅黑" w:eastAsia="微软雅黑" w:cs="微软雅黑"/>
                <w:sz w:val="24"/>
                <w:szCs w:val="24"/>
                <w:lang w:val="en-US" w:eastAsia="zh-CN" w:bidi="zh-CN"/>
              </w:rPr>
            </w:pPr>
            <w:r>
              <w:rPr>
                <w:sz w:val="24"/>
                <w:szCs w:val="24"/>
              </w:rPr>
              <w:t>理，否则视为满意。回程后再变相投诉不予受理！感谢理解！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pPr>
              <w:pStyle w:val="16"/>
              <w:keepNext w:val="0"/>
              <w:keepLines w:val="0"/>
              <w:pageBreakBefore w:val="0"/>
              <w:widowControl w:val="0"/>
              <w:kinsoku/>
              <w:wordWrap/>
              <w:overflowPunct/>
              <w:topLinePunct w:val="0"/>
              <w:autoSpaceDE w:val="0"/>
              <w:autoSpaceDN w:val="0"/>
              <w:bidi w:val="0"/>
              <w:adjustRightInd w:val="0"/>
              <w:snapToGrid w:val="0"/>
              <w:spacing w:before="17" w:line="240" w:lineRule="auto"/>
              <w:ind w:left="0"/>
              <w:jc w:val="center"/>
              <w:textAlignment w:val="auto"/>
              <w:rPr>
                <w:sz w:val="24"/>
                <w:szCs w:val="24"/>
              </w:rPr>
            </w:pPr>
          </w:p>
          <w:p>
            <w:pPr>
              <w:pStyle w:val="16"/>
              <w:keepNext w:val="0"/>
              <w:keepLines w:val="0"/>
              <w:pageBreakBefore w:val="0"/>
              <w:widowControl w:val="0"/>
              <w:kinsoku/>
              <w:wordWrap/>
              <w:overflowPunct/>
              <w:topLinePunct w:val="0"/>
              <w:autoSpaceDE w:val="0"/>
              <w:autoSpaceDN w:val="0"/>
              <w:bidi w:val="0"/>
              <w:adjustRightInd w:val="0"/>
              <w:snapToGrid w:val="0"/>
              <w:spacing w:line="240" w:lineRule="auto"/>
              <w:ind w:left="278" w:leftChars="0" w:right="260" w:rightChars="0"/>
              <w:jc w:val="center"/>
              <w:textAlignment w:val="auto"/>
              <w:rPr>
                <w:rFonts w:hint="eastAsia" w:ascii="微软雅黑" w:hAnsi="微软雅黑" w:eastAsia="微软雅黑" w:cs="微软雅黑"/>
                <w:b/>
                <w:sz w:val="24"/>
                <w:szCs w:val="24"/>
                <w:lang w:val="zh-CN" w:eastAsia="zh-CN" w:bidi="zh-CN"/>
              </w:rPr>
            </w:pPr>
            <w:r>
              <w:rPr>
                <w:b/>
                <w:sz w:val="24"/>
                <w:szCs w:val="24"/>
              </w:rPr>
              <w:t>其他</w:t>
            </w:r>
          </w:p>
        </w:tc>
        <w:tc>
          <w:tcPr>
            <w:tcW w:w="8984" w:type="dxa"/>
            <w:vAlign w:val="top"/>
          </w:tcPr>
          <w:p>
            <w:pPr>
              <w:pStyle w:val="16"/>
              <w:keepNext w:val="0"/>
              <w:keepLines w:val="0"/>
              <w:pageBreakBefore w:val="0"/>
              <w:widowControl w:val="0"/>
              <w:kinsoku/>
              <w:wordWrap/>
              <w:overflowPunct/>
              <w:topLinePunct w:val="0"/>
              <w:autoSpaceDE w:val="0"/>
              <w:autoSpaceDN w:val="0"/>
              <w:bidi w:val="0"/>
              <w:adjustRightInd w:val="0"/>
              <w:snapToGrid w:val="0"/>
              <w:spacing w:before="7" w:line="240" w:lineRule="auto"/>
              <w:ind w:left="639" w:right="76" w:hanging="526"/>
              <w:jc w:val="both"/>
              <w:textAlignment w:val="auto"/>
              <w:rPr>
                <w:sz w:val="24"/>
                <w:szCs w:val="24"/>
              </w:rPr>
            </w:pPr>
            <w:r>
              <w:rPr>
                <w:sz w:val="24"/>
                <w:szCs w:val="24"/>
              </w:rPr>
              <w:t>（1）1.2M 以下儿童，原则上只含当地旅游车位、正餐半餐、导游服务。暂不含当地住宿、门票和早餐等，若产生届时费用另行核定！</w:t>
            </w:r>
          </w:p>
          <w:p>
            <w:pPr>
              <w:pStyle w:val="16"/>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sz w:val="24"/>
                <w:szCs w:val="24"/>
              </w:rPr>
            </w:pPr>
            <w:r>
              <w:rPr>
                <w:sz w:val="24"/>
                <w:szCs w:val="24"/>
              </w:rPr>
              <w:t>（2）65 周岁以上老年人参团，须与组团社签订身体健康免责证明。</w:t>
            </w:r>
          </w:p>
          <w:p>
            <w:pPr>
              <w:pStyle w:val="16"/>
              <w:keepNext w:val="0"/>
              <w:keepLines w:val="0"/>
              <w:pageBreakBefore w:val="0"/>
              <w:widowControl w:val="0"/>
              <w:kinsoku/>
              <w:wordWrap/>
              <w:overflowPunct/>
              <w:topLinePunct w:val="0"/>
              <w:autoSpaceDE w:val="0"/>
              <w:autoSpaceDN w:val="0"/>
              <w:bidi w:val="0"/>
              <w:adjustRightInd w:val="0"/>
              <w:snapToGrid w:val="0"/>
              <w:spacing w:before="14" w:line="240" w:lineRule="auto"/>
              <w:ind w:left="114" w:leftChars="0"/>
              <w:jc w:val="both"/>
              <w:textAlignment w:val="auto"/>
              <w:rPr>
                <w:rFonts w:hint="eastAsia" w:ascii="微软雅黑" w:hAnsi="微软雅黑" w:eastAsia="微软雅黑" w:cs="微软雅黑"/>
                <w:sz w:val="24"/>
                <w:szCs w:val="24"/>
                <w:lang w:val="en-US" w:eastAsia="zh-CN" w:bidi="zh-CN"/>
              </w:rPr>
            </w:pPr>
            <w:r>
              <w:rPr>
                <w:sz w:val="24"/>
                <w:szCs w:val="24"/>
              </w:rPr>
              <w:t>（3）我社对本行程具有最终解释权。</w:t>
            </w:r>
          </w:p>
        </w:tc>
      </w:tr>
    </w:tbl>
    <w:p>
      <w:pPr>
        <w:spacing w:before="325" w:line="213" w:lineRule="auto"/>
        <w:ind w:left="1552" w:leftChars="0" w:right="2307" w:hanging="12" w:firstLineChars="0"/>
        <w:rPr>
          <w:sz w:val="28"/>
        </w:rPr>
      </w:pPr>
      <w:r>
        <w:rPr>
          <w:color w:val="FFFFFF"/>
          <w:sz w:val="28"/>
          <w:shd w:val="clear" w:color="auto" w:fill="008000"/>
        </w:rPr>
        <w:t>尊敬的游客: 衷心祝愿您旅途健康、平安、愉快！ 当旅程结束时，您的笑容是对我们的最</w:t>
      </w:r>
      <w:r>
        <w:rPr>
          <w:rFonts w:hint="eastAsia"/>
          <w:color w:val="FFFFFF"/>
          <w:sz w:val="28"/>
          <w:shd w:val="clear" w:color="auto" w:fill="008000"/>
          <w:lang w:eastAsia="zh-CN"/>
        </w:rPr>
        <w:t>高奖赏</w:t>
      </w:r>
    </w:p>
    <w:sectPr>
      <w:pgSz w:w="11910" w:h="16840"/>
      <w:pgMar w:top="940" w:right="600" w:bottom="0" w:left="620" w:header="720" w:footer="720" w:gutter="0"/>
      <w:pgBorders>
        <w:top w:val="none" w:sz="0" w:space="0"/>
        <w:left w:val="none" w:sz="0" w:space="0"/>
        <w:bottom w:val="none" w:sz="0" w:space="0"/>
        <w:right w:val="none" w:sz="0" w:space="0"/>
      </w:pgBorders>
      <w:cols w:equalWidth="0" w:num="1">
        <w:col w:w="106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526" w:hanging="544"/>
      </w:pPr>
      <w:rPr>
        <w:rFonts w:hint="default" w:ascii="微软雅黑" w:hAnsi="微软雅黑" w:eastAsia="微软雅黑" w:cs="微软雅黑"/>
        <w:spacing w:val="-8"/>
        <w:w w:val="99"/>
        <w:sz w:val="19"/>
        <w:szCs w:val="19"/>
        <w:lang w:val="zh-CN" w:eastAsia="zh-CN" w:bidi="zh-CN"/>
      </w:rPr>
    </w:lvl>
    <w:lvl w:ilvl="1" w:tentative="0">
      <w:start w:val="0"/>
      <w:numFmt w:val="bullet"/>
      <w:lvlText w:val="•"/>
      <w:lvlJc w:val="left"/>
      <w:pPr>
        <w:ind w:left="1394" w:hanging="544"/>
      </w:pPr>
      <w:rPr>
        <w:rFonts w:hint="default"/>
        <w:lang w:val="zh-CN" w:eastAsia="zh-CN" w:bidi="zh-CN"/>
      </w:rPr>
    </w:lvl>
    <w:lvl w:ilvl="2" w:tentative="0">
      <w:start w:val="0"/>
      <w:numFmt w:val="bullet"/>
      <w:lvlText w:val="•"/>
      <w:lvlJc w:val="left"/>
      <w:pPr>
        <w:ind w:left="2261" w:hanging="544"/>
      </w:pPr>
      <w:rPr>
        <w:rFonts w:hint="default"/>
        <w:lang w:val="zh-CN" w:eastAsia="zh-CN" w:bidi="zh-CN"/>
      </w:rPr>
    </w:lvl>
    <w:lvl w:ilvl="3" w:tentative="0">
      <w:start w:val="0"/>
      <w:numFmt w:val="bullet"/>
      <w:lvlText w:val="•"/>
      <w:lvlJc w:val="left"/>
      <w:pPr>
        <w:ind w:left="3128" w:hanging="544"/>
      </w:pPr>
      <w:rPr>
        <w:rFonts w:hint="default"/>
        <w:lang w:val="zh-CN" w:eastAsia="zh-CN" w:bidi="zh-CN"/>
      </w:rPr>
    </w:lvl>
    <w:lvl w:ilvl="4" w:tentative="0">
      <w:start w:val="0"/>
      <w:numFmt w:val="bullet"/>
      <w:lvlText w:val="•"/>
      <w:lvlJc w:val="left"/>
      <w:pPr>
        <w:ind w:left="3996" w:hanging="544"/>
      </w:pPr>
      <w:rPr>
        <w:rFonts w:hint="default"/>
        <w:lang w:val="zh-CN" w:eastAsia="zh-CN" w:bidi="zh-CN"/>
      </w:rPr>
    </w:lvl>
    <w:lvl w:ilvl="5" w:tentative="0">
      <w:start w:val="0"/>
      <w:numFmt w:val="bullet"/>
      <w:lvlText w:val="•"/>
      <w:lvlJc w:val="left"/>
      <w:pPr>
        <w:ind w:left="4863" w:hanging="544"/>
      </w:pPr>
      <w:rPr>
        <w:rFonts w:hint="default"/>
        <w:lang w:val="zh-CN" w:eastAsia="zh-CN" w:bidi="zh-CN"/>
      </w:rPr>
    </w:lvl>
    <w:lvl w:ilvl="6" w:tentative="0">
      <w:start w:val="0"/>
      <w:numFmt w:val="bullet"/>
      <w:lvlText w:val="•"/>
      <w:lvlJc w:val="left"/>
      <w:pPr>
        <w:ind w:left="5730" w:hanging="544"/>
      </w:pPr>
      <w:rPr>
        <w:rFonts w:hint="default"/>
        <w:lang w:val="zh-CN" w:eastAsia="zh-CN" w:bidi="zh-CN"/>
      </w:rPr>
    </w:lvl>
    <w:lvl w:ilvl="7" w:tentative="0">
      <w:start w:val="0"/>
      <w:numFmt w:val="bullet"/>
      <w:lvlText w:val="•"/>
      <w:lvlJc w:val="left"/>
      <w:pPr>
        <w:ind w:left="6597" w:hanging="544"/>
      </w:pPr>
      <w:rPr>
        <w:rFonts w:hint="default"/>
        <w:lang w:val="zh-CN" w:eastAsia="zh-CN" w:bidi="zh-CN"/>
      </w:rPr>
    </w:lvl>
    <w:lvl w:ilvl="8" w:tentative="0">
      <w:start w:val="0"/>
      <w:numFmt w:val="bullet"/>
      <w:lvlText w:val="•"/>
      <w:lvlJc w:val="left"/>
      <w:pPr>
        <w:ind w:left="7465" w:hanging="544"/>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657" w:hanging="544"/>
      </w:pPr>
      <w:rPr>
        <w:rFonts w:hint="default" w:ascii="微软雅黑" w:hAnsi="微软雅黑" w:eastAsia="微软雅黑" w:cs="微软雅黑"/>
        <w:spacing w:val="-1"/>
        <w:w w:val="99"/>
        <w:sz w:val="19"/>
        <w:szCs w:val="19"/>
        <w:lang w:val="zh-CN" w:eastAsia="zh-CN" w:bidi="zh-CN"/>
      </w:rPr>
    </w:lvl>
    <w:lvl w:ilvl="1" w:tentative="0">
      <w:start w:val="0"/>
      <w:numFmt w:val="bullet"/>
      <w:lvlText w:val="•"/>
      <w:lvlJc w:val="left"/>
      <w:pPr>
        <w:ind w:left="1525" w:hanging="544"/>
      </w:pPr>
      <w:rPr>
        <w:rFonts w:hint="default"/>
        <w:lang w:val="zh-CN" w:eastAsia="zh-CN" w:bidi="zh-CN"/>
      </w:rPr>
    </w:lvl>
    <w:lvl w:ilvl="2" w:tentative="0">
      <w:start w:val="0"/>
      <w:numFmt w:val="bullet"/>
      <w:lvlText w:val="•"/>
      <w:lvlJc w:val="left"/>
      <w:pPr>
        <w:ind w:left="2390" w:hanging="544"/>
      </w:pPr>
      <w:rPr>
        <w:rFonts w:hint="default"/>
        <w:lang w:val="zh-CN" w:eastAsia="zh-CN" w:bidi="zh-CN"/>
      </w:rPr>
    </w:lvl>
    <w:lvl w:ilvl="3" w:tentative="0">
      <w:start w:val="0"/>
      <w:numFmt w:val="bullet"/>
      <w:lvlText w:val="•"/>
      <w:lvlJc w:val="left"/>
      <w:pPr>
        <w:ind w:left="3255" w:hanging="544"/>
      </w:pPr>
      <w:rPr>
        <w:rFonts w:hint="default"/>
        <w:lang w:val="zh-CN" w:eastAsia="zh-CN" w:bidi="zh-CN"/>
      </w:rPr>
    </w:lvl>
    <w:lvl w:ilvl="4" w:tentative="0">
      <w:start w:val="0"/>
      <w:numFmt w:val="bullet"/>
      <w:lvlText w:val="•"/>
      <w:lvlJc w:val="left"/>
      <w:pPr>
        <w:ind w:left="4121" w:hanging="544"/>
      </w:pPr>
      <w:rPr>
        <w:rFonts w:hint="default"/>
        <w:lang w:val="zh-CN" w:eastAsia="zh-CN" w:bidi="zh-CN"/>
      </w:rPr>
    </w:lvl>
    <w:lvl w:ilvl="5" w:tentative="0">
      <w:start w:val="0"/>
      <w:numFmt w:val="bullet"/>
      <w:lvlText w:val="•"/>
      <w:lvlJc w:val="left"/>
      <w:pPr>
        <w:ind w:left="4986" w:hanging="544"/>
      </w:pPr>
      <w:rPr>
        <w:rFonts w:hint="default"/>
        <w:lang w:val="zh-CN" w:eastAsia="zh-CN" w:bidi="zh-CN"/>
      </w:rPr>
    </w:lvl>
    <w:lvl w:ilvl="6" w:tentative="0">
      <w:start w:val="0"/>
      <w:numFmt w:val="bullet"/>
      <w:lvlText w:val="•"/>
      <w:lvlJc w:val="left"/>
      <w:pPr>
        <w:ind w:left="5851" w:hanging="544"/>
      </w:pPr>
      <w:rPr>
        <w:rFonts w:hint="default"/>
        <w:lang w:val="zh-CN" w:eastAsia="zh-CN" w:bidi="zh-CN"/>
      </w:rPr>
    </w:lvl>
    <w:lvl w:ilvl="7" w:tentative="0">
      <w:start w:val="0"/>
      <w:numFmt w:val="bullet"/>
      <w:lvlText w:val="•"/>
      <w:lvlJc w:val="left"/>
      <w:pPr>
        <w:ind w:left="6716" w:hanging="544"/>
      </w:pPr>
      <w:rPr>
        <w:rFonts w:hint="default"/>
        <w:lang w:val="zh-CN" w:eastAsia="zh-CN" w:bidi="zh-CN"/>
      </w:rPr>
    </w:lvl>
    <w:lvl w:ilvl="8" w:tentative="0">
      <w:start w:val="0"/>
      <w:numFmt w:val="bullet"/>
      <w:lvlText w:val="•"/>
      <w:lvlJc w:val="left"/>
      <w:pPr>
        <w:ind w:left="7582" w:hanging="544"/>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657" w:hanging="544"/>
      </w:pPr>
      <w:rPr>
        <w:rFonts w:hint="default" w:ascii="微软雅黑" w:hAnsi="微软雅黑" w:eastAsia="微软雅黑" w:cs="微软雅黑"/>
        <w:spacing w:val="-1"/>
        <w:w w:val="99"/>
        <w:sz w:val="19"/>
        <w:szCs w:val="19"/>
        <w:lang w:val="zh-CN" w:eastAsia="zh-CN" w:bidi="zh-CN"/>
      </w:rPr>
    </w:lvl>
    <w:lvl w:ilvl="1" w:tentative="0">
      <w:start w:val="0"/>
      <w:numFmt w:val="bullet"/>
      <w:lvlText w:val="•"/>
      <w:lvlJc w:val="left"/>
      <w:pPr>
        <w:ind w:left="1525" w:hanging="544"/>
      </w:pPr>
      <w:rPr>
        <w:rFonts w:hint="default"/>
        <w:lang w:val="zh-CN" w:eastAsia="zh-CN" w:bidi="zh-CN"/>
      </w:rPr>
    </w:lvl>
    <w:lvl w:ilvl="2" w:tentative="0">
      <w:start w:val="0"/>
      <w:numFmt w:val="bullet"/>
      <w:lvlText w:val="•"/>
      <w:lvlJc w:val="left"/>
      <w:pPr>
        <w:ind w:left="2390" w:hanging="544"/>
      </w:pPr>
      <w:rPr>
        <w:rFonts w:hint="default"/>
        <w:lang w:val="zh-CN" w:eastAsia="zh-CN" w:bidi="zh-CN"/>
      </w:rPr>
    </w:lvl>
    <w:lvl w:ilvl="3" w:tentative="0">
      <w:start w:val="0"/>
      <w:numFmt w:val="bullet"/>
      <w:lvlText w:val="•"/>
      <w:lvlJc w:val="left"/>
      <w:pPr>
        <w:ind w:left="3255" w:hanging="544"/>
      </w:pPr>
      <w:rPr>
        <w:rFonts w:hint="default"/>
        <w:lang w:val="zh-CN" w:eastAsia="zh-CN" w:bidi="zh-CN"/>
      </w:rPr>
    </w:lvl>
    <w:lvl w:ilvl="4" w:tentative="0">
      <w:start w:val="0"/>
      <w:numFmt w:val="bullet"/>
      <w:lvlText w:val="•"/>
      <w:lvlJc w:val="left"/>
      <w:pPr>
        <w:ind w:left="4121" w:hanging="544"/>
      </w:pPr>
      <w:rPr>
        <w:rFonts w:hint="default"/>
        <w:lang w:val="zh-CN" w:eastAsia="zh-CN" w:bidi="zh-CN"/>
      </w:rPr>
    </w:lvl>
    <w:lvl w:ilvl="5" w:tentative="0">
      <w:start w:val="0"/>
      <w:numFmt w:val="bullet"/>
      <w:lvlText w:val="•"/>
      <w:lvlJc w:val="left"/>
      <w:pPr>
        <w:ind w:left="4986" w:hanging="544"/>
      </w:pPr>
      <w:rPr>
        <w:rFonts w:hint="default"/>
        <w:lang w:val="zh-CN" w:eastAsia="zh-CN" w:bidi="zh-CN"/>
      </w:rPr>
    </w:lvl>
    <w:lvl w:ilvl="6" w:tentative="0">
      <w:start w:val="0"/>
      <w:numFmt w:val="bullet"/>
      <w:lvlText w:val="•"/>
      <w:lvlJc w:val="left"/>
      <w:pPr>
        <w:ind w:left="5851" w:hanging="544"/>
      </w:pPr>
      <w:rPr>
        <w:rFonts w:hint="default"/>
        <w:lang w:val="zh-CN" w:eastAsia="zh-CN" w:bidi="zh-CN"/>
      </w:rPr>
    </w:lvl>
    <w:lvl w:ilvl="7" w:tentative="0">
      <w:start w:val="0"/>
      <w:numFmt w:val="bullet"/>
      <w:lvlText w:val="•"/>
      <w:lvlJc w:val="left"/>
      <w:pPr>
        <w:ind w:left="6716" w:hanging="544"/>
      </w:pPr>
      <w:rPr>
        <w:rFonts w:hint="default"/>
        <w:lang w:val="zh-CN" w:eastAsia="zh-CN" w:bidi="zh-CN"/>
      </w:rPr>
    </w:lvl>
    <w:lvl w:ilvl="8" w:tentative="0">
      <w:start w:val="0"/>
      <w:numFmt w:val="bullet"/>
      <w:lvlText w:val="•"/>
      <w:lvlJc w:val="left"/>
      <w:pPr>
        <w:ind w:left="7582" w:hanging="544"/>
      </w:pPr>
      <w:rPr>
        <w:rFonts w:hint="default"/>
        <w:lang w:val="zh-CN" w:eastAsia="zh-CN" w:bidi="zh-CN"/>
      </w:rPr>
    </w:lvl>
  </w:abstractNum>
  <w:abstractNum w:abstractNumId="3">
    <w:nsid w:val="0053208E"/>
    <w:multiLevelType w:val="multilevel"/>
    <w:tmpl w:val="0053208E"/>
    <w:lvl w:ilvl="0" w:tentative="0">
      <w:start w:val="0"/>
      <w:numFmt w:val="bullet"/>
      <w:lvlText w:val="■"/>
      <w:lvlJc w:val="left"/>
      <w:pPr>
        <w:ind w:left="377" w:hanging="146"/>
      </w:pPr>
      <w:rPr>
        <w:rFonts w:hint="default" w:ascii="微软雅黑" w:hAnsi="微软雅黑" w:eastAsia="微软雅黑" w:cs="微软雅黑"/>
        <w:b/>
        <w:bCs/>
        <w:color w:val="00AFEF"/>
        <w:spacing w:val="-1"/>
        <w:w w:val="100"/>
        <w:sz w:val="22"/>
        <w:szCs w:val="22"/>
        <w:lang w:val="zh-CN" w:eastAsia="zh-CN" w:bidi="zh-CN"/>
      </w:rPr>
    </w:lvl>
    <w:lvl w:ilvl="1" w:tentative="0">
      <w:start w:val="0"/>
      <w:numFmt w:val="bullet"/>
      <w:lvlText w:val="•"/>
      <w:lvlJc w:val="left"/>
      <w:pPr>
        <w:ind w:left="1410" w:hanging="146"/>
      </w:pPr>
      <w:rPr>
        <w:rFonts w:hint="default"/>
        <w:lang w:val="zh-CN" w:eastAsia="zh-CN" w:bidi="zh-CN"/>
      </w:rPr>
    </w:lvl>
    <w:lvl w:ilvl="2" w:tentative="0">
      <w:start w:val="0"/>
      <w:numFmt w:val="bullet"/>
      <w:lvlText w:val="•"/>
      <w:lvlJc w:val="left"/>
      <w:pPr>
        <w:ind w:left="2441" w:hanging="146"/>
      </w:pPr>
      <w:rPr>
        <w:rFonts w:hint="default"/>
        <w:lang w:val="zh-CN" w:eastAsia="zh-CN" w:bidi="zh-CN"/>
      </w:rPr>
    </w:lvl>
    <w:lvl w:ilvl="3" w:tentative="0">
      <w:start w:val="0"/>
      <w:numFmt w:val="bullet"/>
      <w:lvlText w:val="•"/>
      <w:lvlJc w:val="left"/>
      <w:pPr>
        <w:ind w:left="3472" w:hanging="146"/>
      </w:pPr>
      <w:rPr>
        <w:rFonts w:hint="default"/>
        <w:lang w:val="zh-CN" w:eastAsia="zh-CN" w:bidi="zh-CN"/>
      </w:rPr>
    </w:lvl>
    <w:lvl w:ilvl="4" w:tentative="0">
      <w:start w:val="0"/>
      <w:numFmt w:val="bullet"/>
      <w:lvlText w:val="•"/>
      <w:lvlJc w:val="left"/>
      <w:pPr>
        <w:ind w:left="4502" w:hanging="146"/>
      </w:pPr>
      <w:rPr>
        <w:rFonts w:hint="default"/>
        <w:lang w:val="zh-CN" w:eastAsia="zh-CN" w:bidi="zh-CN"/>
      </w:rPr>
    </w:lvl>
    <w:lvl w:ilvl="5" w:tentative="0">
      <w:start w:val="0"/>
      <w:numFmt w:val="bullet"/>
      <w:lvlText w:val="•"/>
      <w:lvlJc w:val="left"/>
      <w:pPr>
        <w:ind w:left="5533" w:hanging="146"/>
      </w:pPr>
      <w:rPr>
        <w:rFonts w:hint="default"/>
        <w:lang w:val="zh-CN" w:eastAsia="zh-CN" w:bidi="zh-CN"/>
      </w:rPr>
    </w:lvl>
    <w:lvl w:ilvl="6" w:tentative="0">
      <w:start w:val="0"/>
      <w:numFmt w:val="bullet"/>
      <w:lvlText w:val="•"/>
      <w:lvlJc w:val="left"/>
      <w:pPr>
        <w:ind w:left="6564" w:hanging="146"/>
      </w:pPr>
      <w:rPr>
        <w:rFonts w:hint="default"/>
        <w:lang w:val="zh-CN" w:eastAsia="zh-CN" w:bidi="zh-CN"/>
      </w:rPr>
    </w:lvl>
    <w:lvl w:ilvl="7" w:tentative="0">
      <w:start w:val="0"/>
      <w:numFmt w:val="bullet"/>
      <w:lvlText w:val="•"/>
      <w:lvlJc w:val="left"/>
      <w:pPr>
        <w:ind w:left="7594" w:hanging="146"/>
      </w:pPr>
      <w:rPr>
        <w:rFonts w:hint="default"/>
        <w:lang w:val="zh-CN" w:eastAsia="zh-CN" w:bidi="zh-CN"/>
      </w:rPr>
    </w:lvl>
    <w:lvl w:ilvl="8" w:tentative="0">
      <w:start w:val="0"/>
      <w:numFmt w:val="bullet"/>
      <w:lvlText w:val="•"/>
      <w:lvlJc w:val="left"/>
      <w:pPr>
        <w:ind w:left="8625" w:hanging="146"/>
      </w:pPr>
      <w:rPr>
        <w:rFonts w:hint="default"/>
        <w:lang w:val="zh-CN" w:eastAsia="zh-CN" w:bidi="zh-CN"/>
      </w:rPr>
    </w:lvl>
  </w:abstractNum>
  <w:abstractNum w:abstractNumId="4">
    <w:nsid w:val="25B654F3"/>
    <w:multiLevelType w:val="multilevel"/>
    <w:tmpl w:val="25B654F3"/>
    <w:lvl w:ilvl="0" w:tentative="0">
      <w:start w:val="1"/>
      <w:numFmt w:val="decimal"/>
      <w:lvlText w:val="（%1）"/>
      <w:lvlJc w:val="left"/>
      <w:pPr>
        <w:ind w:left="658" w:hanging="545"/>
      </w:pPr>
      <w:rPr>
        <w:rFonts w:hint="default" w:ascii="微软雅黑" w:hAnsi="微软雅黑" w:eastAsia="微软雅黑" w:cs="微软雅黑"/>
        <w:spacing w:val="-1"/>
        <w:w w:val="99"/>
        <w:sz w:val="19"/>
        <w:szCs w:val="19"/>
        <w:lang w:val="zh-CN" w:eastAsia="zh-CN" w:bidi="zh-CN"/>
      </w:rPr>
    </w:lvl>
    <w:lvl w:ilvl="1" w:tentative="0">
      <w:start w:val="0"/>
      <w:numFmt w:val="bullet"/>
      <w:lvlText w:val="•"/>
      <w:lvlJc w:val="left"/>
      <w:pPr>
        <w:ind w:left="1525" w:hanging="545"/>
      </w:pPr>
      <w:rPr>
        <w:rFonts w:hint="default"/>
        <w:lang w:val="zh-CN" w:eastAsia="zh-CN" w:bidi="zh-CN"/>
      </w:rPr>
    </w:lvl>
    <w:lvl w:ilvl="2" w:tentative="0">
      <w:start w:val="0"/>
      <w:numFmt w:val="bullet"/>
      <w:lvlText w:val="•"/>
      <w:lvlJc w:val="left"/>
      <w:pPr>
        <w:ind w:left="2390" w:hanging="545"/>
      </w:pPr>
      <w:rPr>
        <w:rFonts w:hint="default"/>
        <w:lang w:val="zh-CN" w:eastAsia="zh-CN" w:bidi="zh-CN"/>
      </w:rPr>
    </w:lvl>
    <w:lvl w:ilvl="3" w:tentative="0">
      <w:start w:val="0"/>
      <w:numFmt w:val="bullet"/>
      <w:lvlText w:val="•"/>
      <w:lvlJc w:val="left"/>
      <w:pPr>
        <w:ind w:left="3255" w:hanging="545"/>
      </w:pPr>
      <w:rPr>
        <w:rFonts w:hint="default"/>
        <w:lang w:val="zh-CN" w:eastAsia="zh-CN" w:bidi="zh-CN"/>
      </w:rPr>
    </w:lvl>
    <w:lvl w:ilvl="4" w:tentative="0">
      <w:start w:val="0"/>
      <w:numFmt w:val="bullet"/>
      <w:lvlText w:val="•"/>
      <w:lvlJc w:val="left"/>
      <w:pPr>
        <w:ind w:left="4121" w:hanging="545"/>
      </w:pPr>
      <w:rPr>
        <w:rFonts w:hint="default"/>
        <w:lang w:val="zh-CN" w:eastAsia="zh-CN" w:bidi="zh-CN"/>
      </w:rPr>
    </w:lvl>
    <w:lvl w:ilvl="5" w:tentative="0">
      <w:start w:val="0"/>
      <w:numFmt w:val="bullet"/>
      <w:lvlText w:val="•"/>
      <w:lvlJc w:val="left"/>
      <w:pPr>
        <w:ind w:left="4986" w:hanging="545"/>
      </w:pPr>
      <w:rPr>
        <w:rFonts w:hint="default"/>
        <w:lang w:val="zh-CN" w:eastAsia="zh-CN" w:bidi="zh-CN"/>
      </w:rPr>
    </w:lvl>
    <w:lvl w:ilvl="6" w:tentative="0">
      <w:start w:val="0"/>
      <w:numFmt w:val="bullet"/>
      <w:lvlText w:val="•"/>
      <w:lvlJc w:val="left"/>
      <w:pPr>
        <w:ind w:left="5851" w:hanging="545"/>
      </w:pPr>
      <w:rPr>
        <w:rFonts w:hint="default"/>
        <w:lang w:val="zh-CN" w:eastAsia="zh-CN" w:bidi="zh-CN"/>
      </w:rPr>
    </w:lvl>
    <w:lvl w:ilvl="7" w:tentative="0">
      <w:start w:val="0"/>
      <w:numFmt w:val="bullet"/>
      <w:lvlText w:val="•"/>
      <w:lvlJc w:val="left"/>
      <w:pPr>
        <w:ind w:left="6716" w:hanging="545"/>
      </w:pPr>
      <w:rPr>
        <w:rFonts w:hint="default"/>
        <w:lang w:val="zh-CN" w:eastAsia="zh-CN" w:bidi="zh-CN"/>
      </w:rPr>
    </w:lvl>
    <w:lvl w:ilvl="8" w:tentative="0">
      <w:start w:val="0"/>
      <w:numFmt w:val="bullet"/>
      <w:lvlText w:val="•"/>
      <w:lvlJc w:val="left"/>
      <w:pPr>
        <w:ind w:left="7582" w:hanging="545"/>
      </w:pPr>
      <w:rPr>
        <w:rFonts w:hint="default"/>
        <w:lang w:val="zh-CN" w:eastAsia="zh-CN" w:bidi="zh-CN"/>
      </w:rPr>
    </w:lvl>
  </w:abstractNum>
  <w:abstractNum w:abstractNumId="5">
    <w:nsid w:val="59ADCABA"/>
    <w:multiLevelType w:val="multilevel"/>
    <w:tmpl w:val="59ADCABA"/>
    <w:lvl w:ilvl="0" w:tentative="0">
      <w:start w:val="1"/>
      <w:numFmt w:val="decimal"/>
      <w:lvlText w:val="（%1）"/>
      <w:lvlJc w:val="left"/>
      <w:pPr>
        <w:ind w:left="657" w:hanging="544"/>
      </w:pPr>
      <w:rPr>
        <w:rFonts w:hint="default" w:ascii="微软雅黑" w:hAnsi="微软雅黑" w:eastAsia="微软雅黑" w:cs="微软雅黑"/>
        <w:spacing w:val="-1"/>
        <w:w w:val="99"/>
        <w:sz w:val="19"/>
        <w:szCs w:val="19"/>
        <w:lang w:val="zh-CN" w:eastAsia="zh-CN" w:bidi="zh-CN"/>
      </w:rPr>
    </w:lvl>
    <w:lvl w:ilvl="1" w:tentative="0">
      <w:start w:val="0"/>
      <w:numFmt w:val="bullet"/>
      <w:lvlText w:val="•"/>
      <w:lvlJc w:val="left"/>
      <w:pPr>
        <w:ind w:left="1525" w:hanging="544"/>
      </w:pPr>
      <w:rPr>
        <w:rFonts w:hint="default"/>
        <w:lang w:val="zh-CN" w:eastAsia="zh-CN" w:bidi="zh-CN"/>
      </w:rPr>
    </w:lvl>
    <w:lvl w:ilvl="2" w:tentative="0">
      <w:start w:val="0"/>
      <w:numFmt w:val="bullet"/>
      <w:lvlText w:val="•"/>
      <w:lvlJc w:val="left"/>
      <w:pPr>
        <w:ind w:left="2390" w:hanging="544"/>
      </w:pPr>
      <w:rPr>
        <w:rFonts w:hint="default"/>
        <w:lang w:val="zh-CN" w:eastAsia="zh-CN" w:bidi="zh-CN"/>
      </w:rPr>
    </w:lvl>
    <w:lvl w:ilvl="3" w:tentative="0">
      <w:start w:val="0"/>
      <w:numFmt w:val="bullet"/>
      <w:lvlText w:val="•"/>
      <w:lvlJc w:val="left"/>
      <w:pPr>
        <w:ind w:left="3255" w:hanging="544"/>
      </w:pPr>
      <w:rPr>
        <w:rFonts w:hint="default"/>
        <w:lang w:val="zh-CN" w:eastAsia="zh-CN" w:bidi="zh-CN"/>
      </w:rPr>
    </w:lvl>
    <w:lvl w:ilvl="4" w:tentative="0">
      <w:start w:val="0"/>
      <w:numFmt w:val="bullet"/>
      <w:lvlText w:val="•"/>
      <w:lvlJc w:val="left"/>
      <w:pPr>
        <w:ind w:left="4121" w:hanging="544"/>
      </w:pPr>
      <w:rPr>
        <w:rFonts w:hint="default"/>
        <w:lang w:val="zh-CN" w:eastAsia="zh-CN" w:bidi="zh-CN"/>
      </w:rPr>
    </w:lvl>
    <w:lvl w:ilvl="5" w:tentative="0">
      <w:start w:val="0"/>
      <w:numFmt w:val="bullet"/>
      <w:lvlText w:val="•"/>
      <w:lvlJc w:val="left"/>
      <w:pPr>
        <w:ind w:left="4986" w:hanging="544"/>
      </w:pPr>
      <w:rPr>
        <w:rFonts w:hint="default"/>
        <w:lang w:val="zh-CN" w:eastAsia="zh-CN" w:bidi="zh-CN"/>
      </w:rPr>
    </w:lvl>
    <w:lvl w:ilvl="6" w:tentative="0">
      <w:start w:val="0"/>
      <w:numFmt w:val="bullet"/>
      <w:lvlText w:val="•"/>
      <w:lvlJc w:val="left"/>
      <w:pPr>
        <w:ind w:left="5851" w:hanging="544"/>
      </w:pPr>
      <w:rPr>
        <w:rFonts w:hint="default"/>
        <w:lang w:val="zh-CN" w:eastAsia="zh-CN" w:bidi="zh-CN"/>
      </w:rPr>
    </w:lvl>
    <w:lvl w:ilvl="7" w:tentative="0">
      <w:start w:val="0"/>
      <w:numFmt w:val="bullet"/>
      <w:lvlText w:val="•"/>
      <w:lvlJc w:val="left"/>
      <w:pPr>
        <w:ind w:left="6716" w:hanging="544"/>
      </w:pPr>
      <w:rPr>
        <w:rFonts w:hint="default"/>
        <w:lang w:val="zh-CN" w:eastAsia="zh-CN" w:bidi="zh-CN"/>
      </w:rPr>
    </w:lvl>
    <w:lvl w:ilvl="8" w:tentative="0">
      <w:start w:val="0"/>
      <w:numFmt w:val="bullet"/>
      <w:lvlText w:val="•"/>
      <w:lvlJc w:val="left"/>
      <w:pPr>
        <w:ind w:left="7582" w:hanging="544"/>
      </w:pPr>
      <w:rPr>
        <w:rFonts w:hint="default"/>
        <w:lang w:val="zh-CN" w:eastAsia="zh-CN" w:bidi="zh-CN"/>
      </w:rPr>
    </w:lvl>
  </w:abstractNum>
  <w:abstractNum w:abstractNumId="6">
    <w:nsid w:val="72183CF9"/>
    <w:multiLevelType w:val="multilevel"/>
    <w:tmpl w:val="72183CF9"/>
    <w:lvl w:ilvl="0" w:tentative="0">
      <w:start w:val="1"/>
      <w:numFmt w:val="decimal"/>
      <w:lvlText w:val="（%1）"/>
      <w:lvlJc w:val="left"/>
      <w:pPr>
        <w:ind w:left="639" w:hanging="544"/>
      </w:pPr>
      <w:rPr>
        <w:rFonts w:hint="default" w:ascii="微软雅黑" w:hAnsi="微软雅黑" w:eastAsia="微软雅黑" w:cs="微软雅黑"/>
        <w:spacing w:val="-5"/>
        <w:w w:val="99"/>
        <w:sz w:val="19"/>
        <w:szCs w:val="19"/>
        <w:lang w:val="zh-CN" w:eastAsia="zh-CN" w:bidi="zh-CN"/>
      </w:rPr>
    </w:lvl>
    <w:lvl w:ilvl="1" w:tentative="0">
      <w:start w:val="0"/>
      <w:numFmt w:val="bullet"/>
      <w:lvlText w:val="•"/>
      <w:lvlJc w:val="left"/>
      <w:pPr>
        <w:ind w:left="1507" w:hanging="544"/>
      </w:pPr>
      <w:rPr>
        <w:rFonts w:hint="default"/>
        <w:lang w:val="zh-CN" w:eastAsia="zh-CN" w:bidi="zh-CN"/>
      </w:rPr>
    </w:lvl>
    <w:lvl w:ilvl="2" w:tentative="0">
      <w:start w:val="0"/>
      <w:numFmt w:val="bullet"/>
      <w:lvlText w:val="•"/>
      <w:lvlJc w:val="left"/>
      <w:pPr>
        <w:ind w:left="2374" w:hanging="544"/>
      </w:pPr>
      <w:rPr>
        <w:rFonts w:hint="default"/>
        <w:lang w:val="zh-CN" w:eastAsia="zh-CN" w:bidi="zh-CN"/>
      </w:rPr>
    </w:lvl>
    <w:lvl w:ilvl="3" w:tentative="0">
      <w:start w:val="0"/>
      <w:numFmt w:val="bullet"/>
      <w:lvlText w:val="•"/>
      <w:lvlJc w:val="left"/>
      <w:pPr>
        <w:ind w:left="3241" w:hanging="544"/>
      </w:pPr>
      <w:rPr>
        <w:rFonts w:hint="default"/>
        <w:lang w:val="zh-CN" w:eastAsia="zh-CN" w:bidi="zh-CN"/>
      </w:rPr>
    </w:lvl>
    <w:lvl w:ilvl="4" w:tentative="0">
      <w:start w:val="0"/>
      <w:numFmt w:val="bullet"/>
      <w:lvlText w:val="•"/>
      <w:lvlJc w:val="left"/>
      <w:pPr>
        <w:ind w:left="4109" w:hanging="544"/>
      </w:pPr>
      <w:rPr>
        <w:rFonts w:hint="default"/>
        <w:lang w:val="zh-CN" w:eastAsia="zh-CN" w:bidi="zh-CN"/>
      </w:rPr>
    </w:lvl>
    <w:lvl w:ilvl="5" w:tentative="0">
      <w:start w:val="0"/>
      <w:numFmt w:val="bullet"/>
      <w:lvlText w:val="•"/>
      <w:lvlJc w:val="left"/>
      <w:pPr>
        <w:ind w:left="4976" w:hanging="544"/>
      </w:pPr>
      <w:rPr>
        <w:rFonts w:hint="default"/>
        <w:lang w:val="zh-CN" w:eastAsia="zh-CN" w:bidi="zh-CN"/>
      </w:rPr>
    </w:lvl>
    <w:lvl w:ilvl="6" w:tentative="0">
      <w:start w:val="0"/>
      <w:numFmt w:val="bullet"/>
      <w:lvlText w:val="•"/>
      <w:lvlJc w:val="left"/>
      <w:pPr>
        <w:ind w:left="5843" w:hanging="544"/>
      </w:pPr>
      <w:rPr>
        <w:rFonts w:hint="default"/>
        <w:lang w:val="zh-CN" w:eastAsia="zh-CN" w:bidi="zh-CN"/>
      </w:rPr>
    </w:lvl>
    <w:lvl w:ilvl="7" w:tentative="0">
      <w:start w:val="0"/>
      <w:numFmt w:val="bullet"/>
      <w:lvlText w:val="•"/>
      <w:lvlJc w:val="left"/>
      <w:pPr>
        <w:ind w:left="6710" w:hanging="544"/>
      </w:pPr>
      <w:rPr>
        <w:rFonts w:hint="default"/>
        <w:lang w:val="zh-CN" w:eastAsia="zh-CN" w:bidi="zh-CN"/>
      </w:rPr>
    </w:lvl>
    <w:lvl w:ilvl="8" w:tentative="0">
      <w:start w:val="0"/>
      <w:numFmt w:val="bullet"/>
      <w:lvlText w:val="•"/>
      <w:lvlJc w:val="left"/>
      <w:pPr>
        <w:ind w:left="7578" w:hanging="544"/>
      </w:pPr>
      <w:rPr>
        <w:rFonts w:hint="default"/>
        <w:lang w:val="zh-CN" w:eastAsia="zh-CN" w:bidi="zh-CN"/>
      </w:rPr>
    </w:lvl>
  </w:abstractNum>
  <w:num w:numId="1">
    <w:abstractNumId w:val="3"/>
  </w:num>
  <w:num w:numId="2">
    <w:abstractNumId w:val="2"/>
  </w:num>
  <w:num w:numId="3">
    <w:abstractNumId w:val="5"/>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49E"/>
    <w:rsid w:val="000B2668"/>
    <w:rsid w:val="00246C33"/>
    <w:rsid w:val="002518C1"/>
    <w:rsid w:val="00280571"/>
    <w:rsid w:val="003E553B"/>
    <w:rsid w:val="0048496A"/>
    <w:rsid w:val="00511424"/>
    <w:rsid w:val="005365B9"/>
    <w:rsid w:val="00586C5E"/>
    <w:rsid w:val="005E44AC"/>
    <w:rsid w:val="005F44EB"/>
    <w:rsid w:val="00A66833"/>
    <w:rsid w:val="00A66CA8"/>
    <w:rsid w:val="00B8517B"/>
    <w:rsid w:val="00B93D09"/>
    <w:rsid w:val="00BE149E"/>
    <w:rsid w:val="00D95FE3"/>
    <w:rsid w:val="00F40FAD"/>
    <w:rsid w:val="01326456"/>
    <w:rsid w:val="04F94F4A"/>
    <w:rsid w:val="073A5D8A"/>
    <w:rsid w:val="07894E1D"/>
    <w:rsid w:val="08C55B50"/>
    <w:rsid w:val="091F441E"/>
    <w:rsid w:val="0976039C"/>
    <w:rsid w:val="09843B24"/>
    <w:rsid w:val="0A0C2650"/>
    <w:rsid w:val="0B285184"/>
    <w:rsid w:val="0B417BAC"/>
    <w:rsid w:val="0BBC5AEB"/>
    <w:rsid w:val="0FB778FC"/>
    <w:rsid w:val="111351AA"/>
    <w:rsid w:val="11684A81"/>
    <w:rsid w:val="15305BA1"/>
    <w:rsid w:val="15971F12"/>
    <w:rsid w:val="163D5358"/>
    <w:rsid w:val="16BB1952"/>
    <w:rsid w:val="171D1E5E"/>
    <w:rsid w:val="17297FE8"/>
    <w:rsid w:val="18440DA7"/>
    <w:rsid w:val="187F2A3B"/>
    <w:rsid w:val="1BA14EAE"/>
    <w:rsid w:val="1C6537E6"/>
    <w:rsid w:val="1EE9590B"/>
    <w:rsid w:val="20D712C5"/>
    <w:rsid w:val="21B350CF"/>
    <w:rsid w:val="22D55C7E"/>
    <w:rsid w:val="23EE2C83"/>
    <w:rsid w:val="24D43B9F"/>
    <w:rsid w:val="26244AAB"/>
    <w:rsid w:val="2A266F6F"/>
    <w:rsid w:val="2B5F6648"/>
    <w:rsid w:val="2CD1160B"/>
    <w:rsid w:val="2DA734EC"/>
    <w:rsid w:val="2DE901EB"/>
    <w:rsid w:val="2EF459B6"/>
    <w:rsid w:val="2FDA0A05"/>
    <w:rsid w:val="30443164"/>
    <w:rsid w:val="30D02869"/>
    <w:rsid w:val="30F6385F"/>
    <w:rsid w:val="30F91788"/>
    <w:rsid w:val="333767C7"/>
    <w:rsid w:val="349B6560"/>
    <w:rsid w:val="34EA18FB"/>
    <w:rsid w:val="35842435"/>
    <w:rsid w:val="363C7F3D"/>
    <w:rsid w:val="364D22F7"/>
    <w:rsid w:val="38371845"/>
    <w:rsid w:val="393503B8"/>
    <w:rsid w:val="39AA02D4"/>
    <w:rsid w:val="3BC8279D"/>
    <w:rsid w:val="3C1C234F"/>
    <w:rsid w:val="3D9713C0"/>
    <w:rsid w:val="3E26096C"/>
    <w:rsid w:val="3E762E52"/>
    <w:rsid w:val="3F6A1F96"/>
    <w:rsid w:val="3F9C3434"/>
    <w:rsid w:val="3F9C39C6"/>
    <w:rsid w:val="41140A0E"/>
    <w:rsid w:val="416C1465"/>
    <w:rsid w:val="42942696"/>
    <w:rsid w:val="43A32BDD"/>
    <w:rsid w:val="44C159AD"/>
    <w:rsid w:val="45F134C0"/>
    <w:rsid w:val="481A3F07"/>
    <w:rsid w:val="49D00929"/>
    <w:rsid w:val="4DD71E90"/>
    <w:rsid w:val="4F3317A1"/>
    <w:rsid w:val="4FDF3BD1"/>
    <w:rsid w:val="5102186A"/>
    <w:rsid w:val="516F6EF2"/>
    <w:rsid w:val="51EE6AF5"/>
    <w:rsid w:val="533C72A2"/>
    <w:rsid w:val="54D25F3A"/>
    <w:rsid w:val="55F23465"/>
    <w:rsid w:val="562F3128"/>
    <w:rsid w:val="567366DE"/>
    <w:rsid w:val="57D414CA"/>
    <w:rsid w:val="585D22FB"/>
    <w:rsid w:val="58933348"/>
    <w:rsid w:val="58C114B1"/>
    <w:rsid w:val="58D917D2"/>
    <w:rsid w:val="5A860492"/>
    <w:rsid w:val="5AE119DE"/>
    <w:rsid w:val="5AE5446C"/>
    <w:rsid w:val="5C0C3AE1"/>
    <w:rsid w:val="5C745DDB"/>
    <w:rsid w:val="5E4B19EE"/>
    <w:rsid w:val="5F720761"/>
    <w:rsid w:val="5F794773"/>
    <w:rsid w:val="5F987199"/>
    <w:rsid w:val="5FDD56EE"/>
    <w:rsid w:val="604E014D"/>
    <w:rsid w:val="60DE575A"/>
    <w:rsid w:val="63B6070E"/>
    <w:rsid w:val="64BE0FD2"/>
    <w:rsid w:val="65325F4D"/>
    <w:rsid w:val="65F96016"/>
    <w:rsid w:val="66204BBF"/>
    <w:rsid w:val="66CB53F1"/>
    <w:rsid w:val="677616A7"/>
    <w:rsid w:val="6876712F"/>
    <w:rsid w:val="69FC2A22"/>
    <w:rsid w:val="6C560E74"/>
    <w:rsid w:val="6CB26CA0"/>
    <w:rsid w:val="6CE20F91"/>
    <w:rsid w:val="6DCB69CD"/>
    <w:rsid w:val="6EF5549E"/>
    <w:rsid w:val="6F001BCD"/>
    <w:rsid w:val="6F0F1D67"/>
    <w:rsid w:val="71042ACB"/>
    <w:rsid w:val="727E228E"/>
    <w:rsid w:val="75E8395F"/>
    <w:rsid w:val="78117D4A"/>
    <w:rsid w:val="7AF5333E"/>
    <w:rsid w:val="7C1B7668"/>
    <w:rsid w:val="7F1C7193"/>
    <w:rsid w:val="7FCF2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ind w:left="353" w:right="374"/>
      <w:jc w:val="center"/>
      <w:outlineLvl w:val="0"/>
    </w:pPr>
    <w:rPr>
      <w:sz w:val="32"/>
      <w:szCs w:val="32"/>
    </w:rPr>
  </w:style>
  <w:style w:type="paragraph" w:styleId="3">
    <w:name w:val="heading 2"/>
    <w:basedOn w:val="1"/>
    <w:next w:val="1"/>
    <w:qFormat/>
    <w:uiPriority w:val="1"/>
    <w:pPr>
      <w:spacing w:line="548" w:lineRule="exact"/>
      <w:ind w:left="380"/>
      <w:outlineLvl w:val="1"/>
    </w:pPr>
    <w:rPr>
      <w:sz w:val="30"/>
      <w:szCs w:val="30"/>
    </w:rPr>
  </w:style>
  <w:style w:type="paragraph" w:styleId="4">
    <w:name w:val="heading 3"/>
    <w:basedOn w:val="1"/>
    <w:next w:val="1"/>
    <w:qFormat/>
    <w:uiPriority w:val="1"/>
    <w:pPr>
      <w:spacing w:before="31"/>
      <w:ind w:left="356" w:right="374" w:hanging="104"/>
      <w:outlineLvl w:val="2"/>
    </w:pPr>
    <w:rPr>
      <w:sz w:val="28"/>
      <w:szCs w:val="28"/>
    </w:rPr>
  </w:style>
  <w:style w:type="paragraph" w:styleId="5">
    <w:name w:val="heading 4"/>
    <w:basedOn w:val="1"/>
    <w:next w:val="1"/>
    <w:qFormat/>
    <w:uiPriority w:val="1"/>
    <w:pPr>
      <w:ind w:left="377" w:hanging="146"/>
      <w:outlineLvl w:val="3"/>
    </w:pPr>
    <w:rPr>
      <w:b/>
      <w:bCs/>
      <w:sz w:val="24"/>
      <w:szCs w:val="2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1"/>
      <w:szCs w:val="21"/>
    </w:rPr>
  </w:style>
  <w:style w:type="paragraph" w:styleId="7">
    <w:name w:val="footer"/>
    <w:basedOn w:val="1"/>
    <w:link w:val="18"/>
    <w:uiPriority w:val="0"/>
    <w:pPr>
      <w:tabs>
        <w:tab w:val="center" w:pos="4153"/>
        <w:tab w:val="right" w:pos="8306"/>
      </w:tabs>
      <w:snapToGrid w:val="0"/>
    </w:pPr>
    <w:rPr>
      <w:sz w:val="18"/>
      <w:szCs w:val="18"/>
    </w:rPr>
  </w:style>
  <w:style w:type="paragraph" w:styleId="8">
    <w:name w:val="header"/>
    <w:basedOn w:val="1"/>
    <w:link w:val="17"/>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pPr>
    <w:rPr>
      <w:rFonts w:cs="Times New Roman"/>
      <w:sz w:val="24"/>
      <w:lang w:val="en-US" w:bidi="ar-SA"/>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377" w:hanging="146"/>
    </w:pPr>
  </w:style>
  <w:style w:type="paragraph" w:customStyle="1" w:styleId="16">
    <w:name w:val="Table Paragraph"/>
    <w:basedOn w:val="1"/>
    <w:qFormat/>
    <w:uiPriority w:val="1"/>
    <w:pPr>
      <w:ind w:left="114"/>
    </w:pPr>
  </w:style>
  <w:style w:type="character" w:customStyle="1" w:styleId="17">
    <w:name w:val="页眉 Char"/>
    <w:basedOn w:val="12"/>
    <w:link w:val="8"/>
    <w:qFormat/>
    <w:uiPriority w:val="0"/>
    <w:rPr>
      <w:rFonts w:ascii="微软雅黑" w:hAnsi="微软雅黑" w:eastAsia="微软雅黑" w:cs="微软雅黑"/>
      <w:sz w:val="18"/>
      <w:szCs w:val="18"/>
      <w:lang w:val="zh-CN" w:bidi="zh-CN"/>
    </w:rPr>
  </w:style>
  <w:style w:type="character" w:customStyle="1" w:styleId="18">
    <w:name w:val="页脚 Char"/>
    <w:basedOn w:val="12"/>
    <w:link w:val="7"/>
    <w:qFormat/>
    <w:uiPriority w:val="0"/>
    <w:rPr>
      <w:rFonts w:ascii="微软雅黑" w:hAnsi="微软雅黑" w:eastAsia="微软雅黑" w:cs="微软雅黑"/>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A8051B-2B78-4C75-9B9C-3C05DA2D8C7C}">
  <ds:schemaRefs/>
</ds:datastoreItem>
</file>

<file path=docProps/app.xml><?xml version="1.0" encoding="utf-8"?>
<Properties xmlns="http://schemas.openxmlformats.org/officeDocument/2006/extended-properties" xmlns:vt="http://schemas.openxmlformats.org/officeDocument/2006/docPropsVTypes">
  <Template>Normal</Template>
  <Pages>9</Pages>
  <Words>5883</Words>
  <Characters>5980</Characters>
  <Lines>47</Lines>
  <Paragraphs>13</Paragraphs>
  <TotalTime>17</TotalTime>
  <ScaleCrop>false</ScaleCrop>
  <LinksUpToDate>false</LinksUpToDate>
  <CharactersWithSpaces>6585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2019-06-18T07:28:00Z</dcterms:created>
  <dc:creator>MC SYSTEM</dc:creator>
  <cp:lastModifiedBy>Administrator</cp:lastModifiedBy>
  <dcterms:modified xsi:type="dcterms:W3CDTF">2021-04-26T10:20:27Z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WPS 文字</vt:lpwstr>
  </property>
  <property fmtid="{D5CDD505-2E9C-101B-9397-08002B2CF9AE}" pid="4" name="LastSaved">
    <vt:filetime>2019-06-18T00:00:00Z</vt:filetime>
  </property>
  <property fmtid="{D5CDD505-2E9C-101B-9397-08002B2CF9AE}" pid="5" name="KSOProductBuildVer">
    <vt:lpwstr>2052-11.1.0.10314</vt:lpwstr>
  </property>
  <property fmtid="{D5CDD505-2E9C-101B-9397-08002B2CF9AE}" pid="6" name="ICV">
    <vt:lpwstr>8619CF7F73854AAD885820226556BCCA</vt:lpwstr>
  </property>
</Properties>
</file>