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exact"/>
        <w:rPr>
          <w:rFonts w:hint="eastAsia" w:ascii="微软雅黑" w:hAnsi="微软雅黑" w:eastAsia="微软雅黑" w:cs="微软雅黑"/>
          <w:b/>
          <w:color w:val="000000"/>
          <w:szCs w:val="24"/>
          <w:highlight w:val="none"/>
          <w:lang w:eastAsia="zh-CN"/>
        </w:rPr>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000000"/>
          <w:szCs w:val="24"/>
          <w:highlight w:val="none"/>
          <w:lang w:eastAsia="zh-CN"/>
        </w:rPr>
        <w:drawing>
          <wp:anchor distT="0" distB="0" distL="114300" distR="114300" simplePos="0" relativeHeight="251665408" behindDoc="1" locked="0" layoutInCell="1" allowOverlap="1">
            <wp:simplePos x="0" y="0"/>
            <wp:positionH relativeFrom="column">
              <wp:posOffset>-1089660</wp:posOffset>
            </wp:positionH>
            <wp:positionV relativeFrom="paragraph">
              <wp:posOffset>-1082040</wp:posOffset>
            </wp:positionV>
            <wp:extent cx="7595235" cy="10711815"/>
            <wp:effectExtent l="0" t="0" r="5715" b="13335"/>
            <wp:wrapNone/>
            <wp:docPr id="2" name="图片 2" descr="微信图片_20190410154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4101543361"/>
                    <pic:cNvPicPr>
                      <a:picLocks noChangeAspect="1"/>
                    </pic:cNvPicPr>
                  </pic:nvPicPr>
                  <pic:blipFill>
                    <a:blip r:embed="rId4"/>
                    <a:stretch>
                      <a:fillRect/>
                    </a:stretch>
                  </pic:blipFill>
                  <pic:spPr>
                    <a:xfrm>
                      <a:off x="0" y="0"/>
                      <a:ext cx="7595235" cy="10711815"/>
                    </a:xfrm>
                    <a:prstGeom prst="rect">
                      <a:avLst/>
                    </a:prstGeom>
                  </pic:spPr>
                </pic:pic>
              </a:graphicData>
            </a:graphic>
          </wp:anchor>
        </w:drawing>
      </w:r>
    </w:p>
    <w:p>
      <w:pPr>
        <w:spacing w:line="420" w:lineRule="exact"/>
        <w:rPr>
          <w:rFonts w:hint="eastAsia" w:ascii="微软雅黑" w:hAnsi="微软雅黑" w:eastAsia="微软雅黑" w:cs="微软雅黑"/>
          <w:b/>
          <w:color w:val="000000"/>
          <w:szCs w:val="24"/>
          <w:highlight w:val="none"/>
          <w:lang w:eastAsia="zh-CN"/>
        </w:rPr>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000000"/>
          <w:szCs w:val="24"/>
          <w:highlight w:val="none"/>
          <w:lang w:eastAsia="zh-CN"/>
        </w:rPr>
        <w:drawing>
          <wp:anchor distT="0" distB="0" distL="114300" distR="114300" simplePos="0" relativeHeight="251662336" behindDoc="1" locked="0" layoutInCell="1" allowOverlap="1">
            <wp:simplePos x="0" y="0"/>
            <wp:positionH relativeFrom="column">
              <wp:posOffset>-1075055</wp:posOffset>
            </wp:positionH>
            <wp:positionV relativeFrom="paragraph">
              <wp:posOffset>-1078865</wp:posOffset>
            </wp:positionV>
            <wp:extent cx="7557135" cy="10705465"/>
            <wp:effectExtent l="0" t="0" r="5715" b="635"/>
            <wp:wrapNone/>
            <wp:docPr id="4" name="图片 4" des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
                    <pic:cNvPicPr>
                      <a:picLocks noChangeAspect="1"/>
                    </pic:cNvPicPr>
                  </pic:nvPicPr>
                  <pic:blipFill>
                    <a:blip r:embed="rId5"/>
                    <a:stretch>
                      <a:fillRect/>
                    </a:stretch>
                  </pic:blipFill>
                  <pic:spPr>
                    <a:xfrm>
                      <a:off x="0" y="0"/>
                      <a:ext cx="7557135" cy="10705465"/>
                    </a:xfrm>
                    <a:prstGeom prst="rect">
                      <a:avLst/>
                    </a:prstGeom>
                  </pic:spPr>
                </pic:pic>
              </a:graphicData>
            </a:graphic>
          </wp:anchor>
        </w:drawing>
      </w:r>
    </w:p>
    <w:p>
      <w:pPr>
        <w:spacing w:line="420" w:lineRule="exact"/>
        <w:rPr>
          <w:rFonts w:hint="eastAsia" w:ascii="微软雅黑" w:hAnsi="微软雅黑" w:eastAsia="微软雅黑" w:cs="微软雅黑"/>
          <w:b/>
          <w:color w:val="000000"/>
          <w:szCs w:val="24"/>
          <w:highlight w:val="none"/>
          <w:lang w:eastAsia="zh-CN"/>
        </w:rPr>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000000"/>
          <w:szCs w:val="24"/>
          <w:highlight w:val="none"/>
          <w:lang w:eastAsia="zh-CN"/>
        </w:rPr>
        <w:drawing>
          <wp:anchor distT="0" distB="0" distL="114300" distR="114300" simplePos="0" relativeHeight="251664384" behindDoc="1" locked="0" layoutInCell="1" allowOverlap="1">
            <wp:simplePos x="0" y="0"/>
            <wp:positionH relativeFrom="column">
              <wp:posOffset>-1075055</wp:posOffset>
            </wp:positionH>
            <wp:positionV relativeFrom="paragraph">
              <wp:posOffset>-1071880</wp:posOffset>
            </wp:positionV>
            <wp:extent cx="7567295" cy="10720070"/>
            <wp:effectExtent l="0" t="0" r="14605" b="5080"/>
            <wp:wrapNone/>
            <wp:docPr id="6" name="图片 6" descr="微信图片_2019041015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410152625"/>
                    <pic:cNvPicPr>
                      <a:picLocks noChangeAspect="1"/>
                    </pic:cNvPicPr>
                  </pic:nvPicPr>
                  <pic:blipFill>
                    <a:blip r:embed="rId6"/>
                    <a:stretch>
                      <a:fillRect/>
                    </a:stretch>
                  </pic:blipFill>
                  <pic:spPr>
                    <a:xfrm>
                      <a:off x="0" y="0"/>
                      <a:ext cx="7567295" cy="10720070"/>
                    </a:xfrm>
                    <a:prstGeom prst="rect">
                      <a:avLst/>
                    </a:prstGeom>
                  </pic:spPr>
                </pic:pic>
              </a:graphicData>
            </a:graphic>
          </wp:anchor>
        </w:drawing>
      </w:r>
    </w:p>
    <w:p>
      <w:pPr>
        <w:spacing w:line="420" w:lineRule="exact"/>
        <w:rPr>
          <w:rFonts w:hint="eastAsia" w:ascii="微软雅黑" w:hAnsi="微软雅黑" w:eastAsia="微软雅黑" w:cs="微软雅黑"/>
          <w:b/>
          <w:color w:val="000000"/>
          <w:szCs w:val="24"/>
          <w:highlight w:val="none"/>
          <w:lang w:eastAsia="zh-CN"/>
        </w:rPr>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000000"/>
          <w:szCs w:val="24"/>
          <w:highlight w:val="none"/>
          <w:lang w:eastAsia="zh-CN"/>
        </w:rPr>
        <w:drawing>
          <wp:anchor distT="0" distB="0" distL="114300" distR="114300" simplePos="0" relativeHeight="251660288" behindDoc="1" locked="0" layoutInCell="1" allowOverlap="1">
            <wp:simplePos x="0" y="0"/>
            <wp:positionH relativeFrom="column">
              <wp:posOffset>-1082675</wp:posOffset>
            </wp:positionH>
            <wp:positionV relativeFrom="paragraph">
              <wp:posOffset>-1086485</wp:posOffset>
            </wp:positionV>
            <wp:extent cx="7561580" cy="10712450"/>
            <wp:effectExtent l="0" t="0" r="1270" b="12700"/>
            <wp:wrapNone/>
            <wp:docPr id="7" name="图片 7" descr="微信图片_20190410152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4101526251"/>
                    <pic:cNvPicPr>
                      <a:picLocks noChangeAspect="1"/>
                    </pic:cNvPicPr>
                  </pic:nvPicPr>
                  <pic:blipFill>
                    <a:blip r:embed="rId7"/>
                    <a:stretch>
                      <a:fillRect/>
                    </a:stretch>
                  </pic:blipFill>
                  <pic:spPr>
                    <a:xfrm>
                      <a:off x="0" y="0"/>
                      <a:ext cx="7561580" cy="10712450"/>
                    </a:xfrm>
                    <a:prstGeom prst="rect">
                      <a:avLst/>
                    </a:prstGeom>
                  </pic:spPr>
                </pic:pic>
              </a:graphicData>
            </a:graphic>
          </wp:anchor>
        </w:drawing>
      </w:r>
    </w:p>
    <w:p>
      <w:pPr>
        <w:spacing w:line="420" w:lineRule="exact"/>
        <w:rPr>
          <w:rFonts w:hint="eastAsia" w:ascii="微软雅黑" w:hAnsi="微软雅黑" w:eastAsia="微软雅黑" w:cs="微软雅黑"/>
          <w:b/>
          <w:color w:val="000000"/>
          <w:szCs w:val="24"/>
          <w:highlight w:val="none"/>
          <w:lang w:eastAsia="zh-CN"/>
        </w:rPr>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000000"/>
          <w:szCs w:val="24"/>
          <w:highlight w:val="none"/>
          <w:lang w:eastAsia="zh-CN"/>
        </w:rPr>
        <w:drawing>
          <wp:anchor distT="0" distB="0" distL="114300" distR="114300" simplePos="0" relativeHeight="251661312" behindDoc="1" locked="0" layoutInCell="1" allowOverlap="1">
            <wp:simplePos x="0" y="0"/>
            <wp:positionH relativeFrom="column">
              <wp:posOffset>-1074420</wp:posOffset>
            </wp:positionH>
            <wp:positionV relativeFrom="paragraph">
              <wp:posOffset>-1093470</wp:posOffset>
            </wp:positionV>
            <wp:extent cx="7587615" cy="10748645"/>
            <wp:effectExtent l="0" t="0" r="13335" b="14605"/>
            <wp:wrapNone/>
            <wp:docPr id="8" name="图片 8" descr="微信图片_20190410152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4101526252"/>
                    <pic:cNvPicPr>
                      <a:picLocks noChangeAspect="1"/>
                    </pic:cNvPicPr>
                  </pic:nvPicPr>
                  <pic:blipFill>
                    <a:blip r:embed="rId8"/>
                    <a:stretch>
                      <a:fillRect/>
                    </a:stretch>
                  </pic:blipFill>
                  <pic:spPr>
                    <a:xfrm>
                      <a:off x="0" y="0"/>
                      <a:ext cx="7587615" cy="10748645"/>
                    </a:xfrm>
                    <a:prstGeom prst="rect">
                      <a:avLst/>
                    </a:prstGeom>
                  </pic:spPr>
                </pic:pic>
              </a:graphicData>
            </a:graphic>
          </wp:anchor>
        </w:drawing>
      </w:r>
    </w:p>
    <w:tbl>
      <w:tblPr>
        <w:tblStyle w:val="3"/>
        <w:tblpPr w:leftFromText="180" w:rightFromText="180" w:vertAnchor="text" w:horzAnchor="page" w:tblpX="747" w:tblpY="158"/>
        <w:tblOverlap w:val="never"/>
        <w:tblW w:w="10793" w:type="dxa"/>
        <w:tblCellSpacing w:w="20" w:type="dxa"/>
        <w:tblInd w:w="15" w:type="dxa"/>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shd w:val="clear" w:color="auto" w:fill="auto"/>
        <w:tblLayout w:type="fixed"/>
        <w:tblCellMar>
          <w:top w:w="0" w:type="dxa"/>
          <w:left w:w="108" w:type="dxa"/>
          <w:bottom w:w="0" w:type="dxa"/>
          <w:right w:w="108" w:type="dxa"/>
        </w:tblCellMar>
      </w:tblPr>
      <w:tblGrid>
        <w:gridCol w:w="1058"/>
        <w:gridCol w:w="8496"/>
        <w:gridCol w:w="1239"/>
      </w:tblGrid>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shd w:val="clear" w:color="auto" w:fill="auto"/>
          <w:tblLayout w:type="fixed"/>
          <w:tblCellMar>
            <w:top w:w="0" w:type="dxa"/>
            <w:left w:w="108" w:type="dxa"/>
            <w:bottom w:w="0" w:type="dxa"/>
            <w:right w:w="108" w:type="dxa"/>
          </w:tblCellMar>
        </w:tblPrEx>
        <w:trPr>
          <w:trHeight w:val="282" w:hRule="atLeast"/>
          <w:tblCellSpacing w:w="20" w:type="dxa"/>
        </w:trPr>
        <w:tc>
          <w:tcPr>
            <w:tcW w:w="998" w:type="dxa"/>
            <w:tcBorders>
              <w:tl2br w:val="nil"/>
              <w:tr2bl w:val="nil"/>
            </w:tcBorders>
            <w:shd w:val="clear" w:color="auto" w:fill="auto"/>
            <w:noWrap w:val="0"/>
            <w:vAlign w:val="center"/>
          </w:tcPr>
          <w:p>
            <w:pPr>
              <w:spacing w:line="420" w:lineRule="exact"/>
              <w:rPr>
                <w:rFonts w:hint="eastAsia" w:ascii="微软雅黑" w:hAnsi="微软雅黑" w:eastAsia="微软雅黑" w:cs="微软雅黑"/>
                <w:b/>
                <w:color w:val="000000"/>
                <w:szCs w:val="24"/>
                <w:highlight w:val="none"/>
              </w:rPr>
            </w:pPr>
            <w:r>
              <w:rPr>
                <w:rFonts w:hint="eastAsia" w:ascii="微软雅黑" w:hAnsi="微软雅黑" w:eastAsia="微软雅黑" w:cs="微软雅黑"/>
                <w:b/>
                <w:color w:val="000000"/>
                <w:szCs w:val="24"/>
                <w:highlight w:val="none"/>
                <w:lang w:eastAsia="zh-CN"/>
              </w:rPr>
              <w:drawing>
                <wp:anchor distT="0" distB="0" distL="114300" distR="114300" simplePos="0" relativeHeight="251716608" behindDoc="1" locked="0" layoutInCell="1" allowOverlap="1">
                  <wp:simplePos x="0" y="0"/>
                  <wp:positionH relativeFrom="column">
                    <wp:posOffset>-482600</wp:posOffset>
                  </wp:positionH>
                  <wp:positionV relativeFrom="paragraph">
                    <wp:posOffset>-1257300</wp:posOffset>
                  </wp:positionV>
                  <wp:extent cx="7559675" cy="10693400"/>
                  <wp:effectExtent l="0" t="0" r="3175" b="12700"/>
                  <wp:wrapNone/>
                  <wp:docPr id="31" name="图片 31"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cs="微软雅黑"/>
                <w:b/>
                <w:color w:val="000000"/>
                <w:szCs w:val="24"/>
                <w:highlight w:val="none"/>
              </w:rPr>
              <w:t>时间</w:t>
            </w:r>
          </w:p>
        </w:tc>
        <w:tc>
          <w:tcPr>
            <w:tcW w:w="8456" w:type="dxa"/>
            <w:tcBorders>
              <w:tl2br w:val="nil"/>
              <w:tr2bl w:val="nil"/>
            </w:tcBorders>
            <w:shd w:val="clear" w:color="auto" w:fill="auto"/>
            <w:noWrap w:val="0"/>
            <w:vAlign w:val="center"/>
          </w:tcPr>
          <w:p>
            <w:pPr>
              <w:spacing w:line="420" w:lineRule="exact"/>
              <w:ind w:left="40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行程</w:t>
            </w:r>
          </w:p>
        </w:tc>
        <w:tc>
          <w:tcPr>
            <w:tcW w:w="1179" w:type="dxa"/>
            <w:tcBorders>
              <w:tl2br w:val="nil"/>
              <w:tr2bl w:val="nil"/>
            </w:tcBorders>
            <w:shd w:val="clear" w:color="auto" w:fill="auto"/>
            <w:noWrap w:val="0"/>
            <w:vAlign w:val="center"/>
          </w:tcPr>
          <w:p>
            <w:pPr>
              <w:spacing w:line="420" w:lineRule="exact"/>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住宿</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455" w:hRule="atLeast"/>
          <w:tblCellSpacing w:w="20" w:type="dxa"/>
        </w:trPr>
        <w:tc>
          <w:tcPr>
            <w:tcW w:w="998" w:type="dxa"/>
            <w:tcBorders>
              <w:tl2br w:val="nil"/>
              <w:tr2bl w:val="nil"/>
            </w:tcBorders>
            <w:shd w:val="clear" w:color="auto" w:fill="auto"/>
            <w:noWrap w:val="0"/>
            <w:vAlign w:val="center"/>
          </w:tcPr>
          <w:p>
            <w:pPr>
              <w:spacing w:line="420" w:lineRule="exact"/>
              <w:ind w:left="7" w:leftChars="3"/>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D1</w:t>
            </w:r>
          </w:p>
        </w:tc>
        <w:tc>
          <w:tcPr>
            <w:tcW w:w="8456" w:type="dxa"/>
            <w:tcBorders>
              <w:tl2br w:val="nil"/>
              <w:tr2bl w:val="nil"/>
            </w:tcBorders>
            <w:shd w:val="clear" w:color="auto" w:fill="auto"/>
            <w:noWrap w:val="0"/>
            <w:vAlign w:val="center"/>
          </w:tcPr>
          <w:p>
            <w:pPr>
              <w:snapToGrid w:val="0"/>
              <w:spacing w:line="420" w:lineRule="exact"/>
              <w:jc w:val="both"/>
              <w:outlineLvl w:val="0"/>
              <w:rPr>
                <w:rFonts w:hint="eastAsia" w:ascii="微软雅黑" w:hAnsi="微软雅黑" w:eastAsia="微软雅黑" w:cs="微软雅黑"/>
                <w:b/>
                <w:bCs/>
                <w:color w:val="000000"/>
                <w:kern w:val="0"/>
                <w:szCs w:val="24"/>
                <w:highlight w:val="none"/>
                <w:lang w:eastAsia="zh-CN"/>
              </w:rPr>
            </w:pPr>
            <w:r>
              <w:rPr>
                <w:rFonts w:hint="eastAsia" w:ascii="微软雅黑" w:hAnsi="微软雅黑" w:eastAsia="微软雅黑" w:cs="微软雅黑"/>
                <w:b/>
                <w:bCs/>
                <w:color w:val="000000"/>
                <w:kern w:val="0"/>
                <w:szCs w:val="24"/>
                <w:highlight w:val="none"/>
                <w:lang w:eastAsia="zh-CN"/>
              </w:rPr>
              <w:t>昆明-成都  参考航班3U8669（0700-0835或0720-0850）</w:t>
            </w:r>
          </w:p>
          <w:p>
            <w:pPr>
              <w:snapToGrid w:val="0"/>
              <w:jc w:val="both"/>
              <w:outlineLvl w:val="0"/>
              <w:rPr>
                <w:rFonts w:hint="eastAsia" w:ascii="微软雅黑" w:hAnsi="微软雅黑" w:eastAsia="微软雅黑" w:cs="微软雅黑"/>
                <w:color w:val="000000"/>
                <w:kern w:val="0"/>
                <w:szCs w:val="24"/>
                <w:highlight w:val="none"/>
                <w:lang w:eastAsia="zh-CN"/>
              </w:rPr>
            </w:pPr>
            <w:r>
              <w:rPr>
                <w:rFonts w:hint="eastAsia" w:ascii="微软雅黑" w:hAnsi="微软雅黑" w:eastAsia="微软雅黑" w:cs="微软雅黑"/>
                <w:color w:val="000000"/>
                <w:kern w:val="0"/>
                <w:szCs w:val="24"/>
                <w:highlight w:val="none"/>
                <w:lang w:eastAsia="zh-CN"/>
              </w:rPr>
              <w:t>昆明乘机前往成都，抵达后前往</w:t>
            </w:r>
            <w:r>
              <w:rPr>
                <w:rFonts w:hint="eastAsia" w:ascii="微软雅黑" w:hAnsi="微软雅黑" w:eastAsia="微软雅黑" w:cs="微软雅黑"/>
                <w:b/>
                <w:bCs/>
                <w:color w:val="000000"/>
                <w:kern w:val="0"/>
                <w:szCs w:val="24"/>
                <w:highlight w:val="none"/>
                <w:lang w:eastAsia="zh-CN"/>
              </w:rPr>
              <w:t>【成都大熊猫繁育研究基地】</w:t>
            </w:r>
            <w:r>
              <w:rPr>
                <w:rFonts w:hint="eastAsia" w:ascii="微软雅黑" w:hAnsi="微软雅黑" w:eastAsia="微软雅黑" w:cs="微软雅黑"/>
                <w:color w:val="000000"/>
                <w:kern w:val="0"/>
                <w:szCs w:val="24"/>
                <w:highlight w:val="none"/>
                <w:lang w:eastAsia="zh-CN"/>
              </w:rPr>
              <w:t>参观。成都大熊猫繁育研究基地，是中国政府实施大熊猫等濒危野生动物迁地保护工程的主要研究基地之一，国家AAAA级旅游景区。是我国乃至全球知名的集大熊猫科研繁育、保护教育、教育旅游、熊猫文化建设为一体的大熊猫等珍稀濒危野生动物保护研究机构。之后</w:t>
            </w:r>
            <w:r>
              <w:rPr>
                <w:rFonts w:hint="eastAsia" w:ascii="微软雅黑" w:hAnsi="微软雅黑" w:eastAsia="微软雅黑" w:cs="微软雅黑"/>
                <w:color w:val="000000"/>
                <w:szCs w:val="24"/>
                <w:highlight w:val="none"/>
                <w:lang w:eastAsia="zh-CN"/>
              </w:rPr>
              <w:t>统一送至机场，于23：00成都机场集合，办理值机手续。</w:t>
            </w:r>
            <w:r>
              <w:rPr>
                <w:rFonts w:hint="eastAsia" w:ascii="微软雅黑" w:hAnsi="微软雅黑" w:eastAsia="微软雅黑" w:cs="微软雅黑"/>
                <w:color w:val="000000"/>
                <w:kern w:val="0"/>
                <w:szCs w:val="24"/>
                <w:highlight w:val="none"/>
                <w:lang w:eastAsia="zh-CN"/>
              </w:rPr>
              <w:drawing>
                <wp:inline distT="0" distB="0" distL="114300" distR="114300">
                  <wp:extent cx="5166995" cy="2903855"/>
                  <wp:effectExtent l="0" t="0" r="14605" b="10795"/>
                  <wp:docPr id="10" name="图片 10" descr="d3d74734caea4206a833335ef6aef7b7_R_710_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3d74734caea4206a833335ef6aef7b7_R_710_10000"/>
                          <pic:cNvPicPr>
                            <a:picLocks noChangeAspect="1"/>
                          </pic:cNvPicPr>
                        </pic:nvPicPr>
                        <pic:blipFill>
                          <a:blip r:embed="rId10"/>
                          <a:stretch>
                            <a:fillRect/>
                          </a:stretch>
                        </pic:blipFill>
                        <pic:spPr>
                          <a:xfrm>
                            <a:off x="0" y="0"/>
                            <a:ext cx="5166995" cy="2903855"/>
                          </a:xfrm>
                          <a:prstGeom prst="rect">
                            <a:avLst/>
                          </a:prstGeom>
                        </pic:spPr>
                      </pic:pic>
                    </a:graphicData>
                  </a:graphic>
                </wp:inline>
              </w:drawing>
            </w:r>
          </w:p>
        </w:tc>
        <w:tc>
          <w:tcPr>
            <w:tcW w:w="1179" w:type="dxa"/>
            <w:tcBorders>
              <w:tl2br w:val="nil"/>
              <w:tr2bl w:val="nil"/>
            </w:tcBorders>
            <w:shd w:val="clear" w:color="auto" w:fill="auto"/>
            <w:noWrap w:val="0"/>
            <w:vAlign w:val="center"/>
          </w:tcPr>
          <w:p>
            <w:pPr>
              <w:spacing w:line="420" w:lineRule="exact"/>
              <w:ind w:right="91"/>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飞机上</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838"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D2</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成都-特拉维夫-伯利恒 参考航班3U8561（0215-0720）</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sz w:val="24"/>
              </w:rPr>
              <mc:AlternateContent>
                <mc:Choice Requires="wpg">
                  <w:drawing>
                    <wp:anchor distT="0" distB="0" distL="114300" distR="114300" simplePos="0" relativeHeight="251660288" behindDoc="1" locked="0" layoutInCell="1" allowOverlap="1">
                      <wp:simplePos x="0" y="0"/>
                      <wp:positionH relativeFrom="column">
                        <wp:posOffset>19685</wp:posOffset>
                      </wp:positionH>
                      <wp:positionV relativeFrom="paragraph">
                        <wp:posOffset>220345</wp:posOffset>
                      </wp:positionV>
                      <wp:extent cx="5025390" cy="1617980"/>
                      <wp:effectExtent l="0" t="0" r="3810" b="1270"/>
                      <wp:wrapTight wrapText="bothSides">
                        <wp:wrapPolygon>
                          <wp:start x="10644" y="0"/>
                          <wp:lineTo x="0" y="0"/>
                          <wp:lineTo x="0" y="21363"/>
                          <wp:lineTo x="21534" y="21363"/>
                          <wp:lineTo x="21534" y="0"/>
                          <wp:lineTo x="10644" y="0"/>
                        </wp:wrapPolygon>
                      </wp:wrapTight>
                      <wp:docPr id="14" name="组合 14"/>
                      <wp:cNvGraphicFramePr/>
                      <a:graphic xmlns:a="http://schemas.openxmlformats.org/drawingml/2006/main">
                        <a:graphicData uri="http://schemas.microsoft.com/office/word/2010/wordprocessingGroup">
                          <wpg:wgp>
                            <wpg:cNvGrpSpPr/>
                            <wpg:grpSpPr>
                              <a:xfrm>
                                <a:off x="0" y="0"/>
                                <a:ext cx="5025390" cy="1617980"/>
                                <a:chOff x="5020" y="109525"/>
                                <a:chExt cx="7914" cy="2548"/>
                              </a:xfrm>
                            </wpg:grpSpPr>
                            <pic:pic xmlns:pic="http://schemas.openxmlformats.org/drawingml/2006/picture">
                              <pic:nvPicPr>
                                <pic:cNvPr id="11" name="图片 3" descr="E:\工作\出境\以色列\地接\图片\主哭耶京堂.jpg主哭耶京堂"/>
                                <pic:cNvPicPr>
                                  <a:picLocks noChangeAspect="1"/>
                                </pic:cNvPicPr>
                              </pic:nvPicPr>
                              <pic:blipFill>
                                <a:blip r:embed="rId11"/>
                                <a:stretch>
                                  <a:fillRect/>
                                </a:stretch>
                              </pic:blipFill>
                              <pic:spPr>
                                <a:xfrm>
                                  <a:off x="5020" y="109540"/>
                                  <a:ext cx="3776" cy="2517"/>
                                </a:xfrm>
                                <a:prstGeom prst="rect">
                                  <a:avLst/>
                                </a:prstGeom>
                                <a:noFill/>
                                <a:ln w="9525">
                                  <a:noFill/>
                                </a:ln>
                              </pic:spPr>
                            </pic:pic>
                            <pic:pic xmlns:pic="http://schemas.openxmlformats.org/drawingml/2006/picture">
                              <pic:nvPicPr>
                                <pic:cNvPr id="12" name="图片 4" descr="852913530614686208"/>
                                <pic:cNvPicPr>
                                  <a:picLocks noChangeAspect="1"/>
                                </pic:cNvPicPr>
                              </pic:nvPicPr>
                              <pic:blipFill>
                                <a:blip r:embed="rId12"/>
                                <a:srcRect l="1544" t="5556" b="5092"/>
                                <a:stretch>
                                  <a:fillRect/>
                                </a:stretch>
                              </pic:blipFill>
                              <pic:spPr>
                                <a:xfrm>
                                  <a:off x="8980" y="109525"/>
                                  <a:ext cx="3954" cy="2549"/>
                                </a:xfrm>
                                <a:prstGeom prst="rect">
                                  <a:avLst/>
                                </a:prstGeom>
                                <a:noFill/>
                                <a:ln w="9525">
                                  <a:noFill/>
                                </a:ln>
                              </pic:spPr>
                            </pic:pic>
                          </wpg:wgp>
                        </a:graphicData>
                      </a:graphic>
                    </wp:anchor>
                  </w:drawing>
                </mc:Choice>
                <mc:Fallback>
                  <w:pict>
                    <v:group id="_x0000_s1026" o:spid="_x0000_s1026" o:spt="203" style="position:absolute;left:0pt;margin-left:1.55pt;margin-top:17.35pt;height:127.4pt;width:395.7pt;mso-wrap-distance-left:9pt;mso-wrap-distance-right:9pt;z-index:-251656192;mso-width-relative:page;mso-height-relative:page;" coordorigin="5020,109525" coordsize="7914,2548" wrapcoords="10644 0 0 0 0 21363 21534 21363 21534 0 10644 0" o:gfxdata="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">
                      <o:lock v:ext="edit" aspectratio="f"/>
                      <v:shape id="图片 3" o:spid="_x0000_s1026" o:spt="75" alt="E:\工作\出境\以色列\地接\图片\主哭耶京堂.jpg主哭耶京堂" type="#_x0000_t75" style="position:absolute;left:5020;top:109540;height:2517;width:3776;" filled="f" o:preferrelative="t" stroked="f" coordsize="21600,21600" o:gfxdata="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cSBe2AAAA2wAAAA8A&#10;AAAAAAAAAQAgAAAAIgAAAGRycy9kb3ducmV2LnhtbFBLAQIUABQAAAAIAIdO4kAzLwWeOwAAADkA&#10;AAAQAAAAAAAAAAEAIAAAAAUBAABkcnMvc2hhcGV4bWwueG1sUEsFBgAAAAAGAAYAWwEAAK8DAAAA&#10;AA==&#10;">
                        <v:fill on="f" focussize="0,0"/>
                        <v:stroke on="f"/>
                        <v:imagedata r:id="rId11" o:title=""/>
                        <o:lock v:ext="edit" aspectratio="t"/>
                      </v:shape>
                      <v:shape id="图片 4" o:spid="_x0000_s1026" o:spt="75" alt="852913530614686208" type="#_x0000_t75" style="position:absolute;left:8980;top:109525;height:2549;width:3954;" filled="f" o:preferrelative="t" stroked="f" coordsize="21600,21600" o:gfxdata="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Fkmm8AAAA&#10;2wAAAA8AAAAAAAAAAQAgAAAAIgAAAGRycy9kb3ducmV2LnhtbFBLAQIUABQAAAAIAIdO4kAzLwWe&#10;OwAAADkAAAAQAAAAAAAAAAEAIAAAAAsBAABkcnMvc2hhcGV4bWwueG1sUEsFBgAAAAAGAAYAWwEA&#10;ALUDAAAAAA==&#10;">
                        <v:fill on="f" focussize="0,0"/>
                        <v:stroke on="f"/>
                        <v:imagedata r:id="rId12" cropleft="1012f" croptop="3641f" cropbottom="3337f" o:title=""/>
                        <o:lock v:ext="edit" aspectratio="t"/>
                      </v:shape>
                      <w10:wrap type="tight"/>
                    </v:group>
                  </w:pict>
                </mc:Fallback>
              </mc:AlternateContent>
            </w:r>
            <w:r>
              <w:rPr>
                <w:rFonts w:hint="eastAsia" w:ascii="微软雅黑" w:hAnsi="微软雅黑" w:eastAsia="微软雅黑" w:cs="微软雅黑"/>
                <w:bCs/>
                <w:color w:val="000000"/>
                <w:szCs w:val="24"/>
                <w:highlight w:val="none"/>
                <w:lang w:eastAsia="zh-CN"/>
              </w:rPr>
              <w:t>抵达后机场接团，乘车前往耶路撒冷，登上</w:t>
            </w:r>
            <w:r>
              <w:rPr>
                <w:rFonts w:hint="eastAsia" w:ascii="微软雅黑" w:hAnsi="微软雅黑" w:eastAsia="微软雅黑" w:cs="微软雅黑"/>
                <w:b/>
                <w:color w:val="000000"/>
                <w:szCs w:val="24"/>
                <w:highlight w:val="none"/>
                <w:lang w:eastAsia="zh-CN"/>
              </w:rPr>
              <w:t>【橄榄山】</w:t>
            </w:r>
            <w:r>
              <w:rPr>
                <w:rFonts w:hint="eastAsia" w:ascii="微软雅黑" w:hAnsi="微软雅黑" w:eastAsia="微软雅黑" w:cs="微软雅黑"/>
                <w:bCs/>
                <w:color w:val="000000"/>
                <w:szCs w:val="24"/>
                <w:highlight w:val="none"/>
                <w:lang w:eastAsia="zh-CN"/>
              </w:rPr>
              <w:t>欣赏圣城全景，金色的耶路撒冷在阳光的照射下显得神圣且美丽。之后沿着</w:t>
            </w:r>
            <w:r>
              <w:rPr>
                <w:rFonts w:hint="eastAsia" w:ascii="微软雅黑" w:hAnsi="微软雅黑" w:eastAsia="微软雅黑" w:cs="微软雅黑"/>
                <w:b/>
                <w:color w:val="000000"/>
                <w:szCs w:val="24"/>
                <w:highlight w:val="none"/>
                <w:lang w:eastAsia="zh-CN"/>
              </w:rPr>
              <w:t>【棕树主日路】</w:t>
            </w:r>
            <w:r>
              <w:rPr>
                <w:rFonts w:hint="eastAsia" w:ascii="微软雅黑" w:hAnsi="微软雅黑" w:eastAsia="微软雅黑" w:cs="微软雅黑"/>
                <w:bCs/>
                <w:color w:val="000000"/>
                <w:szCs w:val="24"/>
                <w:highlight w:val="none"/>
                <w:lang w:eastAsia="zh-CN"/>
              </w:rPr>
              <w:t>走下橄榄山，参观耶稣为耶路撒冷哀哭的</w:t>
            </w:r>
            <w:r>
              <w:rPr>
                <w:rFonts w:hint="eastAsia" w:ascii="微软雅黑" w:hAnsi="微软雅黑" w:eastAsia="微软雅黑" w:cs="微软雅黑"/>
                <w:b/>
                <w:color w:val="000000"/>
                <w:szCs w:val="24"/>
                <w:highlight w:val="none"/>
                <w:lang w:eastAsia="zh-CN"/>
              </w:rPr>
              <w:t>【主哭耶京堂】</w:t>
            </w:r>
            <w:r>
              <w:rPr>
                <w:rFonts w:hint="eastAsia" w:ascii="微软雅黑" w:hAnsi="微软雅黑" w:eastAsia="微软雅黑" w:cs="微软雅黑"/>
                <w:bCs/>
                <w:color w:val="000000"/>
                <w:szCs w:val="24"/>
                <w:highlight w:val="none"/>
                <w:lang w:eastAsia="zh-CN"/>
              </w:rPr>
              <w:t>，耶稣被犹大以亲吻暗号出卖的地方</w:t>
            </w:r>
            <w:r>
              <w:rPr>
                <w:rFonts w:hint="eastAsia" w:ascii="微软雅黑" w:hAnsi="微软雅黑" w:eastAsia="微软雅黑" w:cs="微软雅黑"/>
                <w:b/>
                <w:color w:val="000000"/>
                <w:szCs w:val="24"/>
                <w:highlight w:val="none"/>
                <w:lang w:eastAsia="zh-CN"/>
              </w:rPr>
              <w:t>【喀西马尼园】</w:t>
            </w:r>
            <w:r>
              <w:rPr>
                <w:rFonts w:hint="eastAsia" w:ascii="微软雅黑" w:hAnsi="微软雅黑" w:eastAsia="微软雅黑" w:cs="微软雅黑"/>
                <w:bCs/>
                <w:color w:val="000000"/>
                <w:szCs w:val="24"/>
                <w:highlight w:val="none"/>
                <w:lang w:eastAsia="zh-CN"/>
              </w:rPr>
              <w:t>，以及由16个国家捐献金钱所建的</w:t>
            </w:r>
            <w:r>
              <w:rPr>
                <w:rFonts w:hint="eastAsia" w:ascii="微软雅黑" w:hAnsi="微软雅黑" w:eastAsia="微软雅黑" w:cs="微软雅黑"/>
                <w:b/>
                <w:color w:val="000000"/>
                <w:szCs w:val="24"/>
                <w:highlight w:val="none"/>
                <w:lang w:eastAsia="zh-CN"/>
              </w:rPr>
              <w:t>【万国教堂】</w:t>
            </w:r>
            <w:r>
              <w:rPr>
                <w:rFonts w:hint="eastAsia" w:ascii="微软雅黑" w:hAnsi="微软雅黑" w:eastAsia="微软雅黑" w:cs="微软雅黑"/>
                <w:bCs/>
                <w:color w:val="000000"/>
                <w:szCs w:val="24"/>
                <w:highlight w:val="none"/>
                <w:lang w:eastAsia="zh-CN"/>
              </w:rPr>
              <w:t>。</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午餐后前往耶稣诞生之地伯利恒。</w:t>
            </w:r>
          </w:p>
          <w:p>
            <w:pPr>
              <w:autoSpaceDE w:val="0"/>
              <w:spacing w:line="420" w:lineRule="exact"/>
              <w:ind w:firstLine="240" w:firstLineChars="100"/>
              <w:jc w:val="both"/>
              <w:rPr>
                <w:rFonts w:hint="eastAsia" w:ascii="楷体" w:hAnsi="楷体" w:eastAsia="楷体" w:cs="楷体"/>
                <w:bCs/>
                <w:color w:val="000000"/>
                <w:szCs w:val="24"/>
                <w:highlight w:val="none"/>
                <w:lang w:eastAsia="zh-CN" w:bidi="ar"/>
              </w:rPr>
            </w:pPr>
            <w:r>
              <w:rPr>
                <w:rFonts w:hint="eastAsia" w:ascii="微软雅黑" w:hAnsi="微软雅黑" w:eastAsia="微软雅黑" w:cs="微软雅黑"/>
                <w:bCs/>
                <w:color w:val="000000"/>
                <w:szCs w:val="24"/>
                <w:highlight w:val="none"/>
                <w:lang w:eastAsia="zh-CN"/>
              </w:rPr>
              <w:t>餐后参观</w:t>
            </w:r>
            <w:r>
              <w:rPr>
                <w:rFonts w:hint="eastAsia" w:ascii="微软雅黑" w:hAnsi="微软雅黑" w:eastAsia="微软雅黑" w:cs="微软雅黑"/>
                <w:b/>
                <w:color w:val="000000"/>
                <w:szCs w:val="24"/>
                <w:highlight w:val="none"/>
                <w:lang w:eastAsia="zh-CN"/>
              </w:rPr>
              <w:t>【圣诞大教堂】</w:t>
            </w:r>
            <w:r>
              <w:rPr>
                <w:rFonts w:hint="eastAsia" w:ascii="微软雅黑" w:hAnsi="微软雅黑" w:eastAsia="微软雅黑" w:cs="微软雅黑"/>
                <w:bCs/>
                <w:color w:val="000000"/>
                <w:szCs w:val="24"/>
                <w:highlight w:val="none"/>
                <w:lang w:eastAsia="zh-CN"/>
              </w:rPr>
              <w:t>（世界文化遗产），她是留</w:t>
            </w:r>
            <w:r>
              <w:rPr>
                <w:rFonts w:hint="eastAsia" w:ascii="微软雅黑" w:hAnsi="微软雅黑" w:eastAsia="微软雅黑" w:cs="微软雅黑"/>
                <w:b/>
                <w:color w:val="000000"/>
                <w:szCs w:val="24"/>
                <w:highlight w:val="none"/>
                <w:lang w:eastAsia="zh-CN"/>
              </w:rPr>
              <w:drawing>
                <wp:anchor distT="0" distB="0" distL="114300" distR="114300" simplePos="0" relativeHeight="251801600" behindDoc="1" locked="0" layoutInCell="1" allowOverlap="1">
                  <wp:simplePos x="0" y="0"/>
                  <wp:positionH relativeFrom="column">
                    <wp:posOffset>-1132205</wp:posOffset>
                  </wp:positionH>
                  <wp:positionV relativeFrom="paragraph">
                    <wp:posOffset>-1115695</wp:posOffset>
                  </wp:positionV>
                  <wp:extent cx="7559675" cy="10693400"/>
                  <wp:effectExtent l="0" t="0" r="3175" b="12700"/>
                  <wp:wrapNone/>
                  <wp:docPr id="32" name="图片 32"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cs="微软雅黑"/>
                <w:bCs/>
                <w:color w:val="000000"/>
                <w:szCs w:val="24"/>
                <w:highlight w:val="none"/>
                <w:lang w:eastAsia="zh-CN"/>
              </w:rPr>
              <w:t>存至今的最古老的基督教堂。自基督教早期以来，经过漫长的风风雨雨和沧桑磨难，仍然得到几乎完好保存的为数寥寥的建筑之一，有很高的文化价值。耶稣出生的马槽所在地“伯利恒之星洞遗址”便位于教堂之内。</w:t>
            </w:r>
          </w:p>
          <w:p>
            <w:pPr>
              <w:spacing w:line="420" w:lineRule="exact"/>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返回酒店休息，享用晚餐。</w:t>
            </w:r>
          </w:p>
          <w:p>
            <w:pPr>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Cs/>
                <w:color w:val="000000"/>
                <w:szCs w:val="24"/>
                <w:highlight w:val="none"/>
                <w:lang w:eastAsia="zh-CN"/>
              </w:rPr>
              <w:t>餐食</w:t>
            </w:r>
            <w:r>
              <w:rPr>
                <w:rFonts w:hint="eastAsia" w:ascii="微软雅黑" w:hAnsi="微软雅黑" w:eastAsia="微软雅黑" w:cs="微软雅黑"/>
                <w:bCs/>
                <w:color w:val="000000"/>
                <w:szCs w:val="24"/>
                <w:highlight w:val="none"/>
                <w:lang w:eastAsia="zh-CN" w:bidi="ar"/>
              </w:rPr>
              <w:t>：/午晚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937"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D3</w:t>
            </w:r>
          </w:p>
        </w:tc>
        <w:tc>
          <w:tcPr>
            <w:tcW w:w="8456" w:type="dxa"/>
            <w:tcBorders>
              <w:tl2br w:val="nil"/>
              <w:tr2bl w:val="nil"/>
            </w:tcBorders>
            <w:shd w:val="clear" w:color="auto" w:fill="auto"/>
            <w:noWrap w:val="0"/>
            <w:vAlign w:val="center"/>
          </w:tcPr>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伯利恒-死海-耶路撒冷-伯利恒</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sz w:val="24"/>
              </w:rPr>
              <mc:AlternateContent>
                <mc:Choice Requires="wpg">
                  <w:drawing>
                    <wp:anchor distT="0" distB="0" distL="114300" distR="114300" simplePos="0" relativeHeight="251663360" behindDoc="1" locked="0" layoutInCell="1" allowOverlap="1">
                      <wp:simplePos x="0" y="0"/>
                      <wp:positionH relativeFrom="column">
                        <wp:posOffset>1905</wp:posOffset>
                      </wp:positionH>
                      <wp:positionV relativeFrom="paragraph">
                        <wp:posOffset>118110</wp:posOffset>
                      </wp:positionV>
                      <wp:extent cx="5161915" cy="1291590"/>
                      <wp:effectExtent l="0" t="0" r="635" b="3810"/>
                      <wp:wrapTight wrapText="bothSides">
                        <wp:wrapPolygon>
                          <wp:start x="7174" y="0"/>
                          <wp:lineTo x="0" y="0"/>
                          <wp:lineTo x="0" y="21345"/>
                          <wp:lineTo x="14667" y="21345"/>
                          <wp:lineTo x="21523" y="21345"/>
                          <wp:lineTo x="21523" y="0"/>
                          <wp:lineTo x="7174" y="0"/>
                        </wp:wrapPolygon>
                      </wp:wrapTight>
                      <wp:docPr id="19" name="组合 19"/>
                      <wp:cNvGraphicFramePr/>
                      <a:graphic xmlns:a="http://schemas.openxmlformats.org/drawingml/2006/main">
                        <a:graphicData uri="http://schemas.microsoft.com/office/word/2010/wordprocessingGroup">
                          <wpg:wgp>
                            <wpg:cNvGrpSpPr/>
                            <wpg:grpSpPr>
                              <a:xfrm>
                                <a:off x="0" y="0"/>
                                <a:ext cx="5161915" cy="1291590"/>
                                <a:chOff x="5065" y="113024"/>
                                <a:chExt cx="7868" cy="1772"/>
                              </a:xfrm>
                            </wpg:grpSpPr>
                            <pic:pic xmlns:pic="http://schemas.openxmlformats.org/drawingml/2006/picture">
                              <pic:nvPicPr>
                                <pic:cNvPr id="15" name="图片 6" descr="死海"/>
                                <pic:cNvPicPr>
                                  <a:picLocks noChangeAspect="1"/>
                                </pic:cNvPicPr>
                              </pic:nvPicPr>
                              <pic:blipFill>
                                <a:blip r:embed="rId13"/>
                                <a:srcRect b="6194"/>
                                <a:stretch>
                                  <a:fillRect/>
                                </a:stretch>
                              </pic:blipFill>
                              <pic:spPr>
                                <a:xfrm>
                                  <a:off x="7738" y="113034"/>
                                  <a:ext cx="2682" cy="1763"/>
                                </a:xfrm>
                                <a:prstGeom prst="rect">
                                  <a:avLst/>
                                </a:prstGeom>
                                <a:noFill/>
                                <a:ln w="9525">
                                  <a:noFill/>
                                </a:ln>
                              </pic:spPr>
                            </pic:pic>
                            <pic:pic xmlns:pic="http://schemas.openxmlformats.org/drawingml/2006/picture">
                              <pic:nvPicPr>
                                <pic:cNvPr id="16" name="图片 7" descr="死海1"/>
                                <pic:cNvPicPr>
                                  <a:picLocks noChangeAspect="1"/>
                                </pic:cNvPicPr>
                              </pic:nvPicPr>
                              <pic:blipFill>
                                <a:blip r:embed="rId14"/>
                                <a:srcRect t="3899" r="4881" b="7056"/>
                                <a:stretch>
                                  <a:fillRect/>
                                </a:stretch>
                              </pic:blipFill>
                              <pic:spPr>
                                <a:xfrm>
                                  <a:off x="10465" y="113024"/>
                                  <a:ext cx="2469" cy="1768"/>
                                </a:xfrm>
                                <a:prstGeom prst="rect">
                                  <a:avLst/>
                                </a:prstGeom>
                                <a:noFill/>
                                <a:ln w="9525">
                                  <a:noFill/>
                                </a:ln>
                              </pic:spPr>
                            </pic:pic>
                            <pic:pic xmlns:pic="http://schemas.openxmlformats.org/drawingml/2006/picture">
                              <pic:nvPicPr>
                                <pic:cNvPr id="17" name="图片 8" descr="死海2"/>
                                <pic:cNvPicPr>
                                  <a:picLocks noChangeAspect="1"/>
                                </pic:cNvPicPr>
                              </pic:nvPicPr>
                              <pic:blipFill>
                                <a:blip r:embed="rId15"/>
                                <a:stretch>
                                  <a:fillRect/>
                                </a:stretch>
                              </pic:blipFill>
                              <pic:spPr>
                                <a:xfrm>
                                  <a:off x="5065" y="113053"/>
                                  <a:ext cx="2604" cy="1738"/>
                                </a:xfrm>
                                <a:prstGeom prst="rect">
                                  <a:avLst/>
                                </a:prstGeom>
                                <a:noFill/>
                                <a:ln w="9525">
                                  <a:noFill/>
                                </a:ln>
                              </pic:spPr>
                            </pic:pic>
                          </wpg:wgp>
                        </a:graphicData>
                      </a:graphic>
                    </wp:anchor>
                  </w:drawing>
                </mc:Choice>
                <mc:Fallback>
                  <w:pict>
                    <v:group id="_x0000_s1026" o:spid="_x0000_s1026" o:spt="203" style="position:absolute;left:0pt;margin-left:0.15pt;margin-top:9.3pt;height:101.7pt;width:406.45pt;mso-wrap-distance-left:9pt;mso-wrap-distance-right:9pt;z-index:-251653120;mso-width-relative:page;mso-height-relative:page;" coordorigin="5065,113024" coordsize="7868,1772" wrapcoords="7174 0 0 0 0 21345 14667 21345 21523 21345 21523 0 7174 0" o:gfxdata="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">
                      <o:lock v:ext="edit" aspectratio="f"/>
                      <v:shape id="图片 6" o:spid="_x0000_s1026" o:spt="75" alt="死海" type="#_x0000_t75" style="position:absolute;left:7738;top:113034;height:1763;width:2682;" filled="f" o:preferrelative="t" stroked="f" coordsize="21600,21600" o:gfxdata="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rMDLsAAADb&#10;AAAADwAAAAAAAAABACAAAAAiAAAAZHJzL2Rvd25yZXYueG1sUEsBAhQAFAAAAAgAh07iQDMvBZ47&#10;AAAAOQAAABAAAAAAAAAAAQAgAAAACgEAAGRycy9zaGFwZXhtbC54bWxQSwUGAAAAAAYABgBbAQAA&#10;tAMAAAAA&#10;">
                        <v:fill on="f" focussize="0,0"/>
                        <v:stroke on="f"/>
                        <v:imagedata r:id="rId13" cropbottom="4059f" o:title=""/>
                        <o:lock v:ext="edit" aspectratio="t"/>
                      </v:shape>
                      <v:shape id="图片 7" o:spid="_x0000_s1026" o:spt="75" alt="死海1" type="#_x0000_t75" style="position:absolute;left:10465;top:113024;height:1768;width:2469;" filled="f" o:preferrelative="t" stroked="f" coordsize="21600,21600" o:gfxdata="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rkYG5AAAA2wAA&#10;AA8AAAAAAAAAAQAgAAAAIgAAAGRycy9kb3ducmV2LnhtbFBLAQIUABQAAAAIAIdO4kAzLwWeOwAA&#10;ADkAAAAQAAAAAAAAAAEAIAAAAAgBAABkcnMvc2hhcGV4bWwueG1sUEsFBgAAAAAGAAYAWwEAALID&#10;AAAAAA==&#10;">
                        <v:fill on="f" focussize="0,0"/>
                        <v:stroke on="f"/>
                        <v:imagedata r:id="rId14" croptop="2555f" cropright="3199f" cropbottom="4624f" o:title=""/>
                        <o:lock v:ext="edit" aspectratio="t"/>
                      </v:shape>
                      <v:shape id="图片 8" o:spid="_x0000_s1026" o:spt="75" alt="死海2" type="#_x0000_t75" style="position:absolute;left:5065;top:113053;height:1738;width:2604;" filled="f" o:preferrelative="t" stroked="f" coordsize="21600,21600" o:gfxdata="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pE/O2AAAA2wAAAA8A&#10;AAAAAAAAAQAgAAAAIgAAAGRycy9kb3ducmV2LnhtbFBLAQIUABQAAAAIAIdO4kAzLwWeOwAAADkA&#10;AAAQAAAAAAAAAAEAIAAAAAUBAABkcnMvc2hhcGV4bWwueG1sUEsFBgAAAAAGAAYAWwEAAK8DAAAA&#10;AA==&#10;">
                        <v:fill on="f" focussize="0,0"/>
                        <v:stroke on="f"/>
                        <v:imagedata r:id="rId15" o:title=""/>
                        <o:lock v:ext="edit" aspectratio="t"/>
                      </v:shape>
                      <w10:wrap type="tight"/>
                    </v:group>
                  </w:pict>
                </mc:Fallback>
              </mc:AlternateContent>
            </w:r>
            <w:r>
              <w:rPr>
                <w:rFonts w:hint="eastAsia" w:ascii="微软雅黑" w:hAnsi="微软雅黑" w:eastAsia="微软雅黑" w:cs="微软雅黑"/>
                <w:bCs/>
                <w:color w:val="000000"/>
                <w:szCs w:val="24"/>
                <w:highlight w:val="none"/>
                <w:lang w:eastAsia="zh-CN" w:bidi="ar"/>
              </w:rPr>
              <w:t>早餐后，</w:t>
            </w:r>
            <w:r>
              <w:rPr>
                <w:rFonts w:hint="eastAsia" w:ascii="微软雅黑" w:hAnsi="微软雅黑" w:eastAsia="微软雅黑" w:cs="微软雅黑"/>
                <w:bCs/>
                <w:color w:val="000000"/>
                <w:szCs w:val="24"/>
                <w:highlight w:val="none"/>
                <w:lang w:eastAsia="zh-CN"/>
              </w:rPr>
              <w:t>我们乘车前往</w:t>
            </w:r>
            <w:r>
              <w:rPr>
                <w:rFonts w:hint="eastAsia" w:ascii="微软雅黑" w:hAnsi="微软雅黑" w:eastAsia="微软雅黑" w:cs="微软雅黑"/>
                <w:b/>
                <w:color w:val="000000"/>
                <w:szCs w:val="24"/>
                <w:highlight w:val="none"/>
                <w:lang w:eastAsia="zh-CN"/>
              </w:rPr>
              <w:t>【死海】</w:t>
            </w:r>
            <w:r>
              <w:rPr>
                <w:rFonts w:hint="eastAsia" w:ascii="微软雅黑" w:hAnsi="微软雅黑" w:eastAsia="微软雅黑" w:cs="微软雅黑"/>
                <w:bCs/>
                <w:color w:val="000000"/>
                <w:szCs w:val="24"/>
                <w:highlight w:val="none"/>
                <w:lang w:eastAsia="zh-CN"/>
              </w:rPr>
              <w:t>死海是以色列和约旦之间的内陆盐湖，水中含有很多矿物质，水分不断蒸发，矿物质沉淀下来，经年累月而成为今天最咸的咸水湖。死海中虽然没有任何水中动植物，但对人类的照顾却是无微不至的，不但因为它会让不会游泳的人在海中游泳，也因为它富含的矿物质，可以治疗关节炎等慢性疾病。因此，每年都吸引了数十万游客来此休假疗养。客人可尽情享受死海漂流之乐。随后继续参观</w:t>
            </w:r>
            <w:r>
              <w:rPr>
                <w:rFonts w:hint="eastAsia" w:ascii="微软雅黑" w:hAnsi="微软雅黑" w:eastAsia="微软雅黑" w:cs="微软雅黑"/>
                <w:b/>
                <w:color w:val="000000"/>
                <w:szCs w:val="24"/>
                <w:highlight w:val="none"/>
                <w:lang w:eastAsia="zh-CN"/>
              </w:rPr>
              <w:t>【死海</w:t>
            </w:r>
            <w:r>
              <w:rPr>
                <w:rFonts w:hint="eastAsia" w:ascii="微软雅黑" w:hAnsi="微软雅黑" w:eastAsia="微软雅黑" w:cs="宋体"/>
                <w:color w:val="000000"/>
                <w:szCs w:val="21"/>
                <w:highlight w:val="none"/>
                <w:lang w:eastAsia="zh-CN"/>
              </w:rPr>
              <w:t>AHAVA</w:t>
            </w:r>
            <w:r>
              <w:rPr>
                <w:rFonts w:hint="eastAsia" w:ascii="微软雅黑" w:hAnsi="微软雅黑" w:eastAsia="微软雅黑" w:cs="微软雅黑"/>
                <w:b/>
                <w:color w:val="000000"/>
                <w:szCs w:val="24"/>
                <w:highlight w:val="none"/>
                <w:lang w:eastAsia="zh-CN"/>
              </w:rPr>
              <w:t>】</w:t>
            </w:r>
            <w:r>
              <w:rPr>
                <w:rFonts w:hint="eastAsia" w:ascii="微软雅黑" w:hAnsi="微软雅黑" w:eastAsia="微软雅黑" w:cs="微软雅黑"/>
                <w:bCs/>
                <w:color w:val="000000"/>
                <w:szCs w:val="24"/>
                <w:highlight w:val="none"/>
                <w:lang w:eastAsia="zh-CN"/>
              </w:rPr>
              <w:t>AHAVA，在希伯莱语中是“爱”的意思。AHAVA以色列总公司（Dead Sea Laboratory）创建于1988年，作为以色列政府批准，有权开发死海资源的公司，AHAVA以其优良的配方和精湛的工艺，最大程度地利用了死海资源，同时配合多种天然植物精华，使得AHAVA迅速成长壮大成为以色列独特而珍贵的国宝级高科技产品</w:t>
            </w:r>
            <w:r>
              <w:rPr>
                <w:rFonts w:ascii="微软雅黑" w:hAnsi="微软雅黑" w:eastAsia="微软雅黑" w:cs="微软雅黑"/>
                <w:bCs/>
                <w:color w:val="000000"/>
                <w:szCs w:val="24"/>
                <w:highlight w:val="none"/>
                <w:lang w:eastAsia="zh-CN"/>
              </w:rPr>
              <w:t>。</w:t>
            </w:r>
            <w:r>
              <w:rPr>
                <w:rFonts w:hint="eastAsia" w:ascii="微软雅黑" w:hAnsi="微软雅黑" w:eastAsia="微软雅黑" w:cs="微软雅黑"/>
                <w:bCs/>
                <w:color w:val="000000"/>
                <w:szCs w:val="24"/>
                <w:highlight w:val="none"/>
                <w:lang w:eastAsia="zh-CN"/>
              </w:rPr>
              <w:t>并有神秘礼物独家赠送哟。</w:t>
            </w:r>
          </w:p>
          <w:p>
            <w:pPr>
              <w:autoSpaceDE w:val="0"/>
              <w:spacing w:line="420" w:lineRule="exact"/>
              <w:jc w:val="both"/>
              <w:rPr>
                <w:rFonts w:hint="eastAsia" w:ascii="微软雅黑" w:hAnsi="微软雅黑" w:eastAsia="微软雅黑" w:cs="微软雅黑"/>
                <w:bCs/>
                <w:color w:val="C00000"/>
                <w:szCs w:val="24"/>
                <w:highlight w:val="none"/>
                <w:lang w:eastAsia="zh-CN"/>
              </w:rPr>
            </w:pPr>
            <w:r>
              <w:rPr>
                <w:rFonts w:hint="eastAsia" w:ascii="微软雅黑" w:hAnsi="微软雅黑" w:eastAsia="微软雅黑" w:cs="微软雅黑"/>
                <w:bCs/>
                <w:color w:val="C00000"/>
                <w:szCs w:val="24"/>
                <w:highlight w:val="none"/>
                <w:lang w:eastAsia="zh-CN"/>
              </w:rPr>
              <w:t>注意：死海漂浮最多不能超过30分钟，小心下水不要让海水进到眼睛里，如若不慎入眼请用大量清水冲洗。</w:t>
            </w:r>
            <w:r>
              <w:rPr>
                <w:rFonts w:hint="eastAsia" w:ascii="微软雅黑" w:hAnsi="微软雅黑" w:eastAsia="微软雅黑" w:cs="微软雅黑"/>
                <w:bCs/>
                <w:color w:val="000000"/>
                <w:szCs w:val="24"/>
                <w:highlight w:val="none"/>
                <w:lang w:eastAsia="zh-CN"/>
              </w:rPr>
              <w:t>返回酒店休息，享用晚餐。</w:t>
            </w:r>
          </w:p>
          <w:p>
            <w:pPr>
              <w:snapToGrid w:val="0"/>
              <w:spacing w:line="420" w:lineRule="exact"/>
              <w:jc w:val="both"/>
              <w:outlineLvl w:val="0"/>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Cs/>
                <w:color w:val="000000"/>
                <w:szCs w:val="24"/>
                <w:highlight w:val="none"/>
                <w:lang w:eastAsia="zh-CN" w:bidi="ar"/>
              </w:rPr>
              <w:t>餐食：早午晚</w:t>
            </w:r>
          </w:p>
        </w:tc>
        <w:tc>
          <w:tcPr>
            <w:tcW w:w="1179" w:type="dxa"/>
            <w:tcBorders>
              <w:tl2br w:val="nil"/>
              <w:tr2bl w:val="nil"/>
            </w:tcBorders>
            <w:shd w:val="clear" w:color="auto" w:fill="auto"/>
            <w:noWrap w:val="0"/>
            <w:vAlign w:val="center"/>
          </w:tcPr>
          <w:p>
            <w:pPr>
              <w:spacing w:line="420" w:lineRule="exact"/>
              <w:ind w:right="93"/>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 xml:space="preserve">  死海 </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766"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D4</w:t>
            </w:r>
          </w:p>
        </w:tc>
        <w:tc>
          <w:tcPr>
            <w:tcW w:w="8456" w:type="dxa"/>
            <w:tcBorders>
              <w:tl2br w:val="nil"/>
              <w:tr2bl w:val="nil"/>
            </w:tcBorders>
            <w:shd w:val="clear" w:color="auto" w:fill="auto"/>
            <w:noWrap w:val="0"/>
            <w:vAlign w:val="center"/>
          </w:tcPr>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伯利恒-耶路撒冷-伯利恒</w:t>
            </w:r>
          </w:p>
          <w:p>
            <w:pPr>
              <w:autoSpaceDE w:val="0"/>
              <w:spacing w:line="420" w:lineRule="exact"/>
              <w:jc w:val="both"/>
              <w:rPr>
                <w:rFonts w:hint="eastAsia" w:ascii="微软雅黑" w:hAnsi="微软雅黑" w:eastAsia="微软雅黑" w:cs="微软雅黑"/>
                <w:color w:val="000000"/>
                <w:szCs w:val="24"/>
                <w:highlight w:val="none"/>
                <w:lang w:eastAsia="zh-CN" w:bidi="ar"/>
              </w:rPr>
            </w:pPr>
            <w:r>
              <w:rPr>
                <w:rFonts w:hint="eastAsia" w:ascii="微软雅黑" w:hAnsi="微软雅黑" w:eastAsia="微软雅黑" w:cs="微软雅黑"/>
                <w:b/>
                <w:bCs/>
                <w:color w:val="000000"/>
                <w:szCs w:val="24"/>
                <w:highlight w:val="none"/>
                <w:lang w:eastAsia="zh-CN" w:bidi="ar"/>
              </w:rPr>
              <w:t>世界上的美丽，九分给了耶路撒冷。</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sz w:val="24"/>
                <w:szCs w:val="24"/>
              </w:rPr>
              <mc:AlternateContent>
                <mc:Choice Requires="wpg">
                  <w:drawing>
                    <wp:anchor distT="0" distB="0" distL="114300" distR="114300" simplePos="0" relativeHeight="251689984" behindDoc="1" locked="0" layoutInCell="1" allowOverlap="1">
                      <wp:simplePos x="0" y="0"/>
                      <wp:positionH relativeFrom="column">
                        <wp:posOffset>22860</wp:posOffset>
                      </wp:positionH>
                      <wp:positionV relativeFrom="paragraph">
                        <wp:posOffset>-422910</wp:posOffset>
                      </wp:positionV>
                      <wp:extent cx="4877435" cy="1629410"/>
                      <wp:effectExtent l="0" t="0" r="18415" b="8890"/>
                      <wp:wrapTight wrapText="bothSides">
                        <wp:wrapPolygon>
                          <wp:start x="0" y="0"/>
                          <wp:lineTo x="0" y="21213"/>
                          <wp:lineTo x="11811" y="21465"/>
                          <wp:lineTo x="21513" y="21465"/>
                          <wp:lineTo x="21513" y="0"/>
                          <wp:lineTo x="0" y="0"/>
                        </wp:wrapPolygon>
                      </wp:wrapTight>
                      <wp:docPr id="22" name="组合 22"/>
                      <wp:cNvGraphicFramePr/>
                      <a:graphic xmlns:a="http://schemas.openxmlformats.org/drawingml/2006/main">
                        <a:graphicData uri="http://schemas.microsoft.com/office/word/2010/wordprocessingGroup">
                          <wpg:wgp>
                            <wpg:cNvGrpSpPr/>
                            <wpg:grpSpPr>
                              <a:xfrm>
                                <a:off x="0" y="0"/>
                                <a:ext cx="4877435" cy="1629410"/>
                                <a:chOff x="7682" y="35890"/>
                                <a:chExt cx="7681" cy="2566"/>
                              </a:xfrm>
                            </wpg:grpSpPr>
                            <pic:pic xmlns:pic="http://schemas.openxmlformats.org/drawingml/2006/picture">
                              <pic:nvPicPr>
                                <pic:cNvPr id="20" name="图片 10" descr="443696427344135133"/>
                                <pic:cNvPicPr>
                                  <a:picLocks noChangeAspect="1"/>
                                </pic:cNvPicPr>
                              </pic:nvPicPr>
                              <pic:blipFill>
                                <a:blip r:embed="rId16"/>
                                <a:srcRect t="5333" r="4369" b="5779"/>
                                <a:stretch>
                                  <a:fillRect/>
                                </a:stretch>
                              </pic:blipFill>
                              <pic:spPr>
                                <a:xfrm>
                                  <a:off x="7682" y="35900"/>
                                  <a:ext cx="3890" cy="2531"/>
                                </a:xfrm>
                                <a:prstGeom prst="rect">
                                  <a:avLst/>
                                </a:prstGeom>
                                <a:noFill/>
                                <a:ln w="9525">
                                  <a:noFill/>
                                </a:ln>
                              </pic:spPr>
                            </pic:pic>
                            <pic:pic xmlns:pic="http://schemas.openxmlformats.org/drawingml/2006/picture">
                              <pic:nvPicPr>
                                <pic:cNvPr id="21" name="图片 11" descr="E:\工作\出境\以色列\地接\图片\704287669461669575.jpg704287669461669575"/>
                                <pic:cNvPicPr>
                                  <a:picLocks noChangeAspect="1"/>
                                </pic:cNvPicPr>
                              </pic:nvPicPr>
                              <pic:blipFill>
                                <a:blip r:embed="rId17"/>
                                <a:stretch>
                                  <a:fillRect/>
                                </a:stretch>
                              </pic:blipFill>
                              <pic:spPr>
                                <a:xfrm>
                                  <a:off x="11939" y="35890"/>
                                  <a:ext cx="3424" cy="2566"/>
                                </a:xfrm>
                                <a:prstGeom prst="rect">
                                  <a:avLst/>
                                </a:prstGeom>
                                <a:noFill/>
                                <a:ln w="9525">
                                  <a:noFill/>
                                </a:ln>
                              </pic:spPr>
                            </pic:pic>
                          </wpg:wgp>
                        </a:graphicData>
                      </a:graphic>
                    </wp:anchor>
                  </w:drawing>
                </mc:Choice>
                <mc:Fallback>
                  <w:pict>
                    <v:group id="_x0000_s1026" o:spid="_x0000_s1026" o:spt="203" style="position:absolute;left:0pt;margin-left:1.8pt;margin-top:-33.3pt;height:128.3pt;width:384.05pt;mso-wrap-distance-left:9pt;mso-wrap-distance-right:9pt;z-index:-251626496;mso-width-relative:page;mso-height-relative:page;" coordorigin="7682,35890" coordsize="7681,2566" wrapcoords="0 0 0 21213 11811 21465 21513 21465 21513 0 0 0" o:gfxdata="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">
                      <o:lock v:ext="edit" aspectratio="f"/>
                      <v:shape id="图片 10" o:spid="_x0000_s1026" o:spt="75" alt="443696427344135133" type="#_x0000_t75" style="position:absolute;left:7682;top:35900;height:2531;width:3890;" filled="f" o:preferrelative="t" stroked="f" coordsize="21600,21600" o:gfxdata="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DjxXtwAAANsAAAAP&#10;AAAAAAAAAAEAIAAAACIAAABkcnMvZG93bnJldi54bWxQSwECFAAUAAAACACHTuJAMy8FnjsAAAA5&#10;AAAAEAAAAAAAAAABACAAAAAGAQAAZHJzL3NoYXBleG1sLnhtbFBLBQYAAAAABgAGAFsBAACwAwAA&#10;AAA=&#10;">
                        <v:fill on="f" focussize="0,0"/>
                        <v:stroke on="f"/>
                        <v:imagedata r:id="rId16" croptop="3495f" cropright="2863f" cropbottom="3787f" o:title=""/>
                        <o:lock v:ext="edit" aspectratio="t"/>
                      </v:shape>
                      <v:shape id="图片 11" o:spid="_x0000_s1026" o:spt="75" alt="E:\工作\出境\以色列\地接\图片\704287669461669575.jpg704287669461669575" type="#_x0000_t75" style="position:absolute;left:11939;top:35890;height:2566;width:3424;" filled="f" o:preferrelative="t" stroked="f" coordsize="21600,21600" o:gfxdata="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TFXi8AAAA&#10;2wAAAA8AAAAAAAAAAQAgAAAAIgAAAGRycy9kb3ducmV2LnhtbFBLAQIUABQAAAAIAIdO4kAzLwWe&#10;OwAAADkAAAAQAAAAAAAAAAEAIAAAAAsBAABkcnMvc2hhcGV4bWwueG1sUEsFBgAAAAAGAAYAWwEA&#10;ALUDAAAAAA==&#10;">
                        <v:fill on="f" focussize="0,0"/>
                        <v:stroke on="f"/>
                        <v:imagedata r:id="rId17" o:title=""/>
                        <o:lock v:ext="edit" aspectratio="t"/>
                      </v:shape>
                      <w10:wrap type="tight"/>
                    </v:group>
                  </w:pict>
                </mc:Fallback>
              </mc:AlternateContent>
            </w:r>
            <w:r>
              <w:rPr>
                <w:rFonts w:hint="eastAsia" w:ascii="微软雅黑" w:hAnsi="微软雅黑" w:eastAsia="微软雅黑" w:cs="微软雅黑"/>
                <w:bCs/>
                <w:color w:val="000000"/>
                <w:szCs w:val="24"/>
                <w:highlight w:val="none"/>
                <w:lang w:eastAsia="zh-CN"/>
              </w:rPr>
              <w:t>进入</w:t>
            </w:r>
            <w:r>
              <w:rPr>
                <w:rFonts w:hint="eastAsia" w:ascii="微软雅黑" w:hAnsi="微软雅黑" w:eastAsia="微软雅黑" w:cs="微软雅黑"/>
                <w:b/>
                <w:color w:val="000000"/>
                <w:szCs w:val="24"/>
                <w:highlight w:val="none"/>
                <w:lang w:eastAsia="zh-CN"/>
              </w:rPr>
              <w:t>【耶路撒冷老城】</w:t>
            </w:r>
            <w:r>
              <w:rPr>
                <w:rFonts w:hint="eastAsia" w:ascii="微软雅黑" w:hAnsi="微软雅黑" w:eastAsia="微软雅黑" w:cs="微软雅黑"/>
                <w:bCs/>
                <w:color w:val="000000"/>
                <w:szCs w:val="24"/>
                <w:highlight w:val="none"/>
                <w:lang w:eastAsia="zh-CN"/>
              </w:rPr>
              <w:t>（世界文化遗产），在这座有40</w:t>
            </w:r>
            <w:r>
              <w:rPr>
                <w:rFonts w:hint="eastAsia" w:ascii="微软雅黑" w:hAnsi="微软雅黑" w:eastAsia="微软雅黑" w:cs="微软雅黑"/>
                <w:b/>
                <w:color w:val="000000"/>
                <w:szCs w:val="24"/>
                <w:highlight w:val="none"/>
                <w:lang w:eastAsia="zh-CN"/>
              </w:rPr>
              <w:drawing>
                <wp:anchor distT="0" distB="0" distL="114300" distR="114300" simplePos="0" relativeHeight="251860992" behindDoc="1" locked="0" layoutInCell="1" allowOverlap="1">
                  <wp:simplePos x="0" y="0"/>
                  <wp:positionH relativeFrom="column">
                    <wp:posOffset>-1132205</wp:posOffset>
                  </wp:positionH>
                  <wp:positionV relativeFrom="paragraph">
                    <wp:posOffset>-2715895</wp:posOffset>
                  </wp:positionV>
                  <wp:extent cx="7559675" cy="10693400"/>
                  <wp:effectExtent l="0" t="0" r="3175" b="12700"/>
                  <wp:wrapNone/>
                  <wp:docPr id="33" name="图片 33"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cs="微软雅黑"/>
                <w:bCs/>
                <w:color w:val="000000"/>
                <w:szCs w:val="24"/>
                <w:highlight w:val="none"/>
                <w:lang w:eastAsia="zh-CN"/>
              </w:rPr>
              <w:t>00年历史的城池上，刻满了征战和兴亡的印记。客人沿耶稣受难的</w:t>
            </w:r>
            <w:r>
              <w:rPr>
                <w:rFonts w:hint="eastAsia" w:ascii="微软雅黑" w:hAnsi="微软雅黑" w:eastAsia="微软雅黑" w:cs="微软雅黑"/>
                <w:b/>
                <w:color w:val="000000"/>
                <w:szCs w:val="24"/>
                <w:highlight w:val="none"/>
                <w:lang w:eastAsia="zh-CN"/>
              </w:rPr>
              <w:t>【苦路14站】</w:t>
            </w:r>
            <w:r>
              <w:rPr>
                <w:rFonts w:hint="eastAsia" w:ascii="微软雅黑" w:hAnsi="微软雅黑" w:eastAsia="微软雅黑" w:cs="微软雅黑"/>
                <w:bCs/>
                <w:color w:val="000000"/>
                <w:szCs w:val="24"/>
                <w:highlight w:val="none"/>
                <w:lang w:eastAsia="zh-CN"/>
              </w:rPr>
              <w:t>，经犹太区丶伊斯兰教区丶基督教区和亚美尼亚教区，最后到达基督教圣地-</w:t>
            </w:r>
            <w:r>
              <w:rPr>
                <w:rFonts w:hint="eastAsia" w:ascii="微软雅黑" w:hAnsi="微软雅黑" w:eastAsia="微软雅黑" w:cs="微软雅黑"/>
                <w:b/>
                <w:color w:val="000000"/>
                <w:szCs w:val="24"/>
                <w:highlight w:val="none"/>
                <w:lang w:eastAsia="zh-CN"/>
              </w:rPr>
              <w:t>【圣墓教堂】</w:t>
            </w:r>
            <w:r>
              <w:rPr>
                <w:rFonts w:hint="eastAsia" w:ascii="微软雅黑" w:hAnsi="微软雅黑" w:eastAsia="微软雅黑" w:cs="微软雅黑"/>
                <w:bCs/>
                <w:color w:val="000000"/>
                <w:szCs w:val="24"/>
                <w:highlight w:val="none"/>
                <w:lang w:eastAsia="zh-CN"/>
              </w:rPr>
              <w:t>，教堂的中心是</w:t>
            </w:r>
            <w:r>
              <w:rPr>
                <w:rFonts w:hint="eastAsia" w:ascii="微软雅黑" w:hAnsi="微软雅黑" w:eastAsia="微软雅黑" w:cs="微软雅黑"/>
                <w:b/>
                <w:color w:val="000000"/>
                <w:szCs w:val="24"/>
                <w:highlight w:val="none"/>
                <w:lang w:eastAsia="zh-CN"/>
              </w:rPr>
              <w:t>【耶稣之墓】</w:t>
            </w:r>
            <w:r>
              <w:rPr>
                <w:rFonts w:hint="eastAsia" w:ascii="微软雅黑" w:hAnsi="微软雅黑" w:eastAsia="微软雅黑" w:cs="微软雅黑"/>
                <w:bCs/>
                <w:color w:val="000000"/>
                <w:szCs w:val="24"/>
                <w:highlight w:val="none"/>
                <w:lang w:eastAsia="zh-CN"/>
              </w:rPr>
              <w:t>。圣墓教堂因为基督教主要分为七个教派，1757年国际仲裁组织进行了判定，教堂内每一钉子、蜡烛、石头都登记在案。前往</w:t>
            </w:r>
            <w:r>
              <w:rPr>
                <w:rFonts w:hint="eastAsia" w:ascii="微软雅黑" w:hAnsi="微软雅黑" w:eastAsia="微软雅黑" w:cs="微软雅黑"/>
                <w:b/>
                <w:color w:val="000000"/>
                <w:szCs w:val="24"/>
                <w:highlight w:val="none"/>
                <w:lang w:eastAsia="zh-CN"/>
              </w:rPr>
              <w:t>【圣殿山】</w:t>
            </w:r>
            <w:r>
              <w:rPr>
                <w:rFonts w:hint="eastAsia" w:ascii="微软雅黑" w:hAnsi="微软雅黑" w:eastAsia="微软雅黑" w:cs="微软雅黑"/>
                <w:bCs/>
                <w:color w:val="000000"/>
                <w:szCs w:val="24"/>
                <w:highlight w:val="none"/>
                <w:lang w:eastAsia="zh-CN"/>
              </w:rPr>
              <w:t>，参观犹太教的圣地</w:t>
            </w:r>
            <w:r>
              <w:rPr>
                <w:rFonts w:hint="eastAsia" w:ascii="微软雅黑" w:hAnsi="微软雅黑" w:eastAsia="微软雅黑" w:cs="微软雅黑"/>
                <w:b/>
                <w:color w:val="000000"/>
                <w:szCs w:val="24"/>
                <w:highlight w:val="none"/>
                <w:lang w:eastAsia="zh-CN"/>
              </w:rPr>
              <w:t>【哭墙】</w:t>
            </w:r>
            <w:r>
              <w:rPr>
                <w:rFonts w:hint="eastAsia" w:ascii="微软雅黑" w:hAnsi="微软雅黑" w:eastAsia="微软雅黑" w:cs="微软雅黑"/>
                <w:bCs/>
                <w:color w:val="000000"/>
                <w:szCs w:val="24"/>
                <w:highlight w:val="none"/>
                <w:lang w:eastAsia="zh-CN"/>
              </w:rPr>
              <w:t>。哭墙是犹太教圣殿两度修建、两度被毁的遗迹，是犹太民族2000年来流离失所的精神家园。在哭墙的上方，是同样著名的伊斯兰教的两处圣地—</w:t>
            </w:r>
            <w:r>
              <w:rPr>
                <w:rFonts w:hint="eastAsia" w:ascii="微软雅黑" w:hAnsi="微软雅黑" w:eastAsia="微软雅黑" w:cs="微软雅黑"/>
                <w:b/>
                <w:color w:val="000000"/>
                <w:szCs w:val="24"/>
                <w:highlight w:val="none"/>
                <w:lang w:eastAsia="zh-CN"/>
              </w:rPr>
              <w:t>【岩石清真寺】</w:t>
            </w:r>
            <w:r>
              <w:rPr>
                <w:rFonts w:hint="eastAsia" w:ascii="微软雅黑" w:hAnsi="微软雅黑" w:eastAsia="微软雅黑" w:cs="微软雅黑"/>
                <w:bCs/>
                <w:color w:val="000000"/>
                <w:szCs w:val="24"/>
                <w:highlight w:val="none"/>
                <w:lang w:eastAsia="zh-CN"/>
              </w:rPr>
              <w:t>（即金顶清真寺）和</w:t>
            </w:r>
            <w:r>
              <w:rPr>
                <w:rFonts w:hint="eastAsia" w:ascii="微软雅黑" w:hAnsi="微软雅黑" w:eastAsia="微软雅黑" w:cs="微软雅黑"/>
                <w:b/>
                <w:color w:val="000000"/>
                <w:szCs w:val="24"/>
                <w:highlight w:val="none"/>
                <w:lang w:eastAsia="zh-CN"/>
              </w:rPr>
              <w:t>【阿克萨清真寺】</w:t>
            </w:r>
            <w:r>
              <w:rPr>
                <w:rFonts w:hint="eastAsia" w:ascii="微软雅黑" w:hAnsi="微软雅黑" w:eastAsia="微软雅黑" w:cs="微软雅黑"/>
                <w:bCs/>
                <w:color w:val="000000"/>
                <w:szCs w:val="24"/>
                <w:highlight w:val="none"/>
                <w:lang w:eastAsia="zh-CN"/>
              </w:rPr>
              <w:t>。此两处清真寺仅可外观，不能入内。随后我们经由老城南侧的锡安门来到大卫城的</w:t>
            </w:r>
            <w:r>
              <w:rPr>
                <w:rFonts w:hint="eastAsia" w:ascii="微软雅黑" w:hAnsi="微软雅黑" w:eastAsia="微软雅黑" w:cs="微软雅黑"/>
                <w:b/>
                <w:color w:val="000000"/>
                <w:szCs w:val="24"/>
                <w:highlight w:val="none"/>
                <w:lang w:eastAsia="zh-CN"/>
              </w:rPr>
              <w:t>【锡安山】</w:t>
            </w:r>
            <w:r>
              <w:rPr>
                <w:rFonts w:hint="eastAsia" w:ascii="微软雅黑" w:hAnsi="微软雅黑" w:eastAsia="微软雅黑" w:cs="微软雅黑"/>
                <w:bCs/>
                <w:color w:val="000000"/>
                <w:szCs w:val="24"/>
                <w:highlight w:val="none"/>
                <w:lang w:eastAsia="zh-CN"/>
              </w:rPr>
              <w:t>，在此我们将参观</w:t>
            </w:r>
            <w:r>
              <w:rPr>
                <w:rFonts w:hint="eastAsia" w:ascii="微软雅黑" w:hAnsi="微软雅黑" w:eastAsia="微软雅黑" w:cs="微软雅黑"/>
                <w:b/>
                <w:color w:val="000000"/>
                <w:szCs w:val="24"/>
                <w:highlight w:val="none"/>
                <w:lang w:eastAsia="zh-CN"/>
              </w:rPr>
              <w:t>【大卫王墓】</w:t>
            </w:r>
            <w:r>
              <w:rPr>
                <w:rFonts w:hint="eastAsia" w:ascii="微软雅黑" w:hAnsi="微软雅黑" w:eastAsia="微软雅黑" w:cs="微软雅黑"/>
                <w:bCs/>
                <w:color w:val="000000"/>
                <w:szCs w:val="24"/>
                <w:highlight w:val="none"/>
                <w:lang w:eastAsia="zh-CN"/>
              </w:rPr>
              <w:t>、</w:t>
            </w:r>
            <w:r>
              <w:rPr>
                <w:rFonts w:hint="eastAsia" w:ascii="微软雅黑" w:hAnsi="微软雅黑" w:eastAsia="微软雅黑" w:cs="微软雅黑"/>
                <w:b/>
                <w:color w:val="000000"/>
                <w:szCs w:val="24"/>
                <w:highlight w:val="none"/>
                <w:lang w:eastAsia="zh-CN"/>
              </w:rPr>
              <w:t>【马可楼】</w:t>
            </w:r>
            <w:r>
              <w:rPr>
                <w:rFonts w:hint="eastAsia" w:ascii="微软雅黑" w:hAnsi="微软雅黑" w:eastAsia="微软雅黑" w:cs="微软雅黑"/>
                <w:bCs/>
                <w:color w:val="000000"/>
                <w:szCs w:val="24"/>
                <w:highlight w:val="none"/>
                <w:lang w:eastAsia="zh-CN"/>
              </w:rPr>
              <w:t>（耶稣与门徒守最后晚餐的地方）与</w:t>
            </w:r>
            <w:r>
              <w:rPr>
                <w:rFonts w:hint="eastAsia" w:ascii="微软雅黑" w:hAnsi="微软雅黑" w:eastAsia="微软雅黑" w:cs="微软雅黑"/>
                <w:b/>
                <w:color w:val="000000"/>
                <w:szCs w:val="24"/>
                <w:highlight w:val="none"/>
                <w:lang w:eastAsia="zh-CN"/>
              </w:rPr>
              <w:t>【圣母安眠教堂】</w:t>
            </w:r>
            <w:r>
              <w:rPr>
                <w:rFonts w:hint="eastAsia" w:ascii="微软雅黑" w:hAnsi="微软雅黑" w:eastAsia="微软雅黑" w:cs="微软雅黑"/>
                <w:bCs/>
                <w:color w:val="000000"/>
                <w:szCs w:val="24"/>
                <w:highlight w:val="none"/>
                <w:lang w:eastAsia="zh-CN"/>
              </w:rPr>
              <w:t>。</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随后前往耶路撒冷新城，外观国会大厦，国会大厦前是由英国政府赠送给以色列政府的七枝烛台。 七支烛台是犹太教的圣物之一。1948年以色列建国的时候，将七支烛台定为以色列国的国徽。七支烛台的历史早至二千多年前，是耶路撒冷圣殿山的犹太第一圣殿中供奉的三种特别圣物之一。 凡来到以色列的游客，都喜欢到国会大厦烛台前参观及拍照留念。</w:t>
            </w:r>
          </w:p>
          <w:p>
            <w:pPr>
              <w:autoSpaceDE w:val="0"/>
              <w:spacing w:line="420" w:lineRule="exact"/>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 xml:space="preserve">  下午前往特拉维夫，游览</w:t>
            </w:r>
            <w:r>
              <w:rPr>
                <w:rFonts w:hint="eastAsia" w:ascii="微软雅黑" w:hAnsi="微软雅黑" w:eastAsia="微软雅黑" w:cs="微软雅黑"/>
                <w:b/>
                <w:color w:val="000000"/>
                <w:szCs w:val="24"/>
                <w:highlight w:val="none"/>
                <w:lang w:eastAsia="zh-CN"/>
              </w:rPr>
              <w:t>【拉宾广场】</w:t>
            </w:r>
            <w:r>
              <w:rPr>
                <w:rFonts w:hint="eastAsia" w:ascii="微软雅黑" w:hAnsi="微软雅黑" w:eastAsia="微软雅黑" w:cs="微软雅黑"/>
                <w:bCs/>
                <w:color w:val="000000"/>
                <w:szCs w:val="24"/>
                <w:highlight w:val="none"/>
                <w:lang w:eastAsia="zh-CN"/>
              </w:rPr>
              <w:t>，游览因布满包豪斯风格建筑而称为白城的</w:t>
            </w:r>
            <w:r>
              <w:rPr>
                <w:rFonts w:hint="eastAsia" w:ascii="微软雅黑" w:hAnsi="微软雅黑" w:eastAsia="微软雅黑" w:cs="微软雅黑"/>
                <w:b/>
                <w:color w:val="000000"/>
                <w:szCs w:val="24"/>
                <w:highlight w:val="none"/>
                <w:lang w:eastAsia="zh-CN"/>
              </w:rPr>
              <w:t>【罗斯柴尔德大道】</w:t>
            </w:r>
            <w:r>
              <w:rPr>
                <w:rFonts w:hint="eastAsia" w:ascii="微软雅黑" w:hAnsi="微软雅黑" w:eastAsia="微软雅黑" w:cs="微软雅黑"/>
                <w:bCs/>
                <w:color w:val="000000"/>
                <w:szCs w:val="24"/>
                <w:highlight w:val="none"/>
                <w:lang w:eastAsia="zh-CN"/>
              </w:rPr>
              <w:t>；地中海的温情加上以色列人的财富，塑造了特拉维夫时尚浪漫的气质。沿地中海前往</w:t>
            </w:r>
            <w:r>
              <w:rPr>
                <w:rFonts w:hint="eastAsia" w:ascii="微软雅黑" w:hAnsi="微软雅黑" w:eastAsia="微软雅黑" w:cs="微软雅黑"/>
                <w:b/>
                <w:color w:val="000000"/>
                <w:szCs w:val="24"/>
                <w:highlight w:val="none"/>
                <w:lang w:eastAsia="zh-CN"/>
              </w:rPr>
              <w:t>【雅法古城】</w:t>
            </w:r>
            <w:r>
              <w:rPr>
                <w:rFonts w:hint="eastAsia" w:ascii="微软雅黑" w:hAnsi="微软雅黑" w:eastAsia="微软雅黑" w:cs="微软雅黑"/>
                <w:bCs/>
                <w:color w:val="000000"/>
                <w:szCs w:val="24"/>
                <w:highlight w:val="none"/>
                <w:lang w:eastAsia="zh-CN"/>
              </w:rPr>
              <w:t>，雅法古城是世界上最老的港口，依山而建的古老街区和教堂映射着古城的历史，而建筑的内部聚集着顶级的以色列艺术家，画廊、珠宝商店、古董商店，漫步于其中体会着以色列现代艺术的魅力，凄美的传说和抽象的现代艺术相结合，沿古城地中海街道远眺特拉维夫的高楼林立，感受历史的沧桑。</w:t>
            </w:r>
          </w:p>
          <w:p>
            <w:pPr>
              <w:autoSpaceDE w:val="0"/>
              <w:spacing w:line="420" w:lineRule="exact"/>
              <w:jc w:val="both"/>
              <w:rPr>
                <w:rFonts w:hint="eastAsia" w:ascii="微软雅黑" w:hAnsi="微软雅黑" w:eastAsia="微软雅黑" w:cs="微软雅黑"/>
                <w:bCs/>
                <w:color w:val="000000"/>
                <w:szCs w:val="24"/>
                <w:highlight w:val="none"/>
                <w:lang w:eastAsia="zh-CN" w:bidi="ar"/>
              </w:rPr>
            </w:pPr>
            <w:r>
              <w:rPr>
                <w:rFonts w:hint="eastAsia" w:ascii="微软雅黑" w:hAnsi="微软雅黑" w:eastAsia="微软雅黑" w:cs="微软雅黑"/>
                <w:bCs/>
                <w:color w:val="000000"/>
                <w:szCs w:val="24"/>
                <w:highlight w:val="none"/>
                <w:lang w:eastAsia="zh-CN"/>
              </w:rPr>
              <w:t>返回酒店休息，享用晚餐。</w:t>
            </w:r>
          </w:p>
          <w:p>
            <w:pPr>
              <w:snapToGrid w:val="0"/>
              <w:spacing w:line="420" w:lineRule="exact"/>
              <w:jc w:val="both"/>
              <w:outlineLvl w:val="0"/>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Cs/>
                <w:color w:val="000000"/>
                <w:szCs w:val="24"/>
                <w:highlight w:val="none"/>
                <w:lang w:eastAsia="zh-CN" w:bidi="ar"/>
              </w:rPr>
              <w:t>餐食：早午晚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90"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D5</w:t>
            </w:r>
          </w:p>
        </w:tc>
        <w:tc>
          <w:tcPr>
            <w:tcW w:w="8456" w:type="dxa"/>
            <w:tcBorders>
              <w:tl2br w:val="nil"/>
              <w:tr2bl w:val="nil"/>
            </w:tcBorders>
            <w:shd w:val="clear" w:color="auto" w:fill="auto"/>
            <w:noWrap w:val="0"/>
            <w:vAlign w:val="top"/>
          </w:tcPr>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全天自由活动（不含车导餐）推荐自费项目</w:t>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线路：提比利亚+拿撒勒一日游</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早餐后，后乘车前往</w:t>
            </w:r>
            <w:r>
              <w:rPr>
                <w:rFonts w:hint="eastAsia" w:ascii="微软雅黑" w:hAnsi="微软雅黑" w:eastAsia="微软雅黑" w:cs="微软雅黑"/>
                <w:b/>
                <w:color w:val="000000"/>
                <w:szCs w:val="24"/>
                <w:highlight w:val="none"/>
                <w:lang w:eastAsia="zh-CN"/>
              </w:rPr>
              <w:t>【提比利亚】</w:t>
            </w:r>
            <w:r>
              <w:rPr>
                <w:rFonts w:hint="eastAsia" w:ascii="微软雅黑" w:hAnsi="微软雅黑" w:eastAsia="微软雅黑" w:cs="微软雅黑"/>
                <w:bCs/>
                <w:color w:val="000000"/>
                <w:szCs w:val="24"/>
                <w:highlight w:val="none"/>
                <w:lang w:eastAsia="zh-CN"/>
              </w:rPr>
              <w:t>，参观由著名意大利设计师贝鲁奇设计的</w:t>
            </w:r>
            <w:r>
              <w:rPr>
                <w:rFonts w:hint="eastAsia" w:ascii="微软雅黑" w:hAnsi="微软雅黑" w:eastAsia="微软雅黑" w:cs="微软雅黑"/>
                <w:b/>
                <w:color w:val="000000"/>
                <w:szCs w:val="24"/>
                <w:highlight w:val="none"/>
                <w:lang w:eastAsia="zh-CN"/>
              </w:rPr>
              <w:t>【八福堂】</w:t>
            </w:r>
            <w:r>
              <w:rPr>
                <w:rFonts w:hint="eastAsia" w:ascii="微软雅黑" w:hAnsi="微软雅黑" w:eastAsia="微软雅黑" w:cs="微软雅黑"/>
                <w:bCs/>
                <w:color w:val="000000"/>
                <w:szCs w:val="24"/>
                <w:highlight w:val="none"/>
                <w:lang w:eastAsia="zh-CN"/>
              </w:rPr>
              <w:t>。八福是“八福真谛”或“真福八端”的简称，是耶稣向世人指明八种人是有福的。这八种人分别为虚心的、哀恸的、温柔的、渴求慕义的、怜恤的、清心寡欲的、使人和睦的，以及为正义而受逼迫的。</w:t>
            </w:r>
            <w:r>
              <w:rPr>
                <w:rFonts w:hint="eastAsia" w:ascii="微软雅黑" w:hAnsi="微软雅黑" w:eastAsia="微软雅黑" w:cs="微软雅黑"/>
                <w:b/>
                <w:color w:val="000000"/>
                <w:szCs w:val="24"/>
                <w:highlight w:val="none"/>
                <w:lang w:eastAsia="zh-CN"/>
              </w:rPr>
              <w:drawing>
                <wp:anchor distT="0" distB="0" distL="114300" distR="114300" simplePos="0" relativeHeight="251920384" behindDoc="1" locked="0" layoutInCell="1" allowOverlap="1">
                  <wp:simplePos x="0" y="0"/>
                  <wp:positionH relativeFrom="column">
                    <wp:posOffset>-1132205</wp:posOffset>
                  </wp:positionH>
                  <wp:positionV relativeFrom="paragraph">
                    <wp:posOffset>-1115695</wp:posOffset>
                  </wp:positionV>
                  <wp:extent cx="7559675" cy="10693400"/>
                  <wp:effectExtent l="0" t="0" r="3175" b="12700"/>
                  <wp:wrapNone/>
                  <wp:docPr id="34" name="图片 34"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cs="微软雅黑"/>
                <w:bCs/>
                <w:color w:val="000000"/>
                <w:szCs w:val="24"/>
                <w:highlight w:val="none"/>
                <w:lang w:eastAsia="zh-CN"/>
              </w:rPr>
              <w:t>，彼得向耶稣表忠的圣彼得受职堂，教堂内有一巨大的岩石，据说是耶稣复活后向门徒们显形之处。在这里，耶稣确立了彼得作为未来教会的领袖的地位。耶稣三次对彼得说：“你喂养我的羊”。教堂内的一块大岩石，名为“基督之桌”，相传耶稣就是在这张桌子上与门徒们一起用餐。教堂南边，岩石凿就的一级级台阶上，也可眺望到加利利海。传说耶稣用五饼和二鱼救赎当地穷苦人民的五饼二鱼堂。相传，耶稣在此传道时曾用五饼二鱼喂饱五千人，为了纪念耶稣的这个神迹，教徒们在4世纪在加利利湖畔，兴建一个拜占庭式教堂并在5世纪进行了扩建。但到了七世纪的时候，这个教堂就在战乱中被毁坏了。30年代开始的考古挖掘工作，出土了5世纪就存在的精美拜占庭式的马赛克地板和一些其它宝贵的历史文物。</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sz w:val="24"/>
              </w:rPr>
              <mc:AlternateContent>
                <mc:Choice Requires="wpg">
                  <w:drawing>
                    <wp:anchor distT="0" distB="0" distL="114300" distR="114300" simplePos="0" relativeHeight="251715584" behindDoc="1" locked="0" layoutInCell="1" allowOverlap="1">
                      <wp:simplePos x="0" y="0"/>
                      <wp:positionH relativeFrom="column">
                        <wp:posOffset>16510</wp:posOffset>
                      </wp:positionH>
                      <wp:positionV relativeFrom="paragraph">
                        <wp:posOffset>107950</wp:posOffset>
                      </wp:positionV>
                      <wp:extent cx="5162550" cy="1247140"/>
                      <wp:effectExtent l="0" t="0" r="0" b="10160"/>
                      <wp:wrapTight wrapText="bothSides">
                        <wp:wrapPolygon>
                          <wp:start x="6934" y="0"/>
                          <wp:lineTo x="0" y="0"/>
                          <wp:lineTo x="0" y="21446"/>
                          <wp:lineTo x="6934" y="21446"/>
                          <wp:lineTo x="21520" y="21446"/>
                          <wp:lineTo x="21520" y="0"/>
                          <wp:lineTo x="6934" y="0"/>
                        </wp:wrapPolygon>
                      </wp:wrapTight>
                      <wp:docPr id="26" name="组合 26"/>
                      <wp:cNvGraphicFramePr/>
                      <a:graphic xmlns:a="http://schemas.openxmlformats.org/drawingml/2006/main">
                        <a:graphicData uri="http://schemas.microsoft.com/office/word/2010/wordprocessingGroup">
                          <wpg:wgp>
                            <wpg:cNvGrpSpPr/>
                            <wpg:grpSpPr>
                              <a:xfrm>
                                <a:off x="0" y="0"/>
                                <a:ext cx="5162550" cy="1247140"/>
                                <a:chOff x="7668" y="149718"/>
                                <a:chExt cx="7869" cy="1680"/>
                              </a:xfrm>
                            </wpg:grpSpPr>
                            <pic:pic xmlns:pic="http://schemas.openxmlformats.org/drawingml/2006/picture">
                              <pic:nvPicPr>
                                <pic:cNvPr id="23" name="图片 13" descr="提比利亚"/>
                                <pic:cNvPicPr>
                                  <a:picLocks noChangeAspect="1"/>
                                </pic:cNvPicPr>
                              </pic:nvPicPr>
                              <pic:blipFill>
                                <a:blip r:embed="rId18"/>
                                <a:stretch>
                                  <a:fillRect/>
                                </a:stretch>
                              </pic:blipFill>
                              <pic:spPr>
                                <a:xfrm>
                                  <a:off x="7668" y="149736"/>
                                  <a:ext cx="2488" cy="1663"/>
                                </a:xfrm>
                                <a:prstGeom prst="rect">
                                  <a:avLst/>
                                </a:prstGeom>
                                <a:noFill/>
                                <a:ln w="9525">
                                  <a:noFill/>
                                </a:ln>
                              </pic:spPr>
                            </pic:pic>
                            <pic:pic xmlns:pic="http://schemas.openxmlformats.org/drawingml/2006/picture">
                              <pic:nvPicPr>
                                <pic:cNvPr id="24" name="图片 14" descr="提比利亚2"/>
                                <pic:cNvPicPr>
                                  <a:picLocks noChangeAspect="1"/>
                                </pic:cNvPicPr>
                              </pic:nvPicPr>
                              <pic:blipFill>
                                <a:blip r:embed="rId19"/>
                                <a:srcRect b="4146"/>
                                <a:stretch>
                                  <a:fillRect/>
                                </a:stretch>
                              </pic:blipFill>
                              <pic:spPr>
                                <a:xfrm>
                                  <a:off x="10240" y="149718"/>
                                  <a:ext cx="2615" cy="1673"/>
                                </a:xfrm>
                                <a:prstGeom prst="rect">
                                  <a:avLst/>
                                </a:prstGeom>
                                <a:noFill/>
                                <a:ln w="9525">
                                  <a:noFill/>
                                </a:ln>
                              </pic:spPr>
                            </pic:pic>
                            <pic:pic xmlns:pic="http://schemas.openxmlformats.org/drawingml/2006/picture">
                              <pic:nvPicPr>
                                <pic:cNvPr id="25" name="图片 15" descr="八府堂"/>
                                <pic:cNvPicPr>
                                  <a:picLocks noChangeAspect="1"/>
                                </pic:cNvPicPr>
                              </pic:nvPicPr>
                              <pic:blipFill>
                                <a:blip r:embed="rId20"/>
                                <a:stretch>
                                  <a:fillRect/>
                                </a:stretch>
                              </pic:blipFill>
                              <pic:spPr>
                                <a:xfrm>
                                  <a:off x="12939" y="149718"/>
                                  <a:ext cx="2598" cy="1671"/>
                                </a:xfrm>
                                <a:prstGeom prst="rect">
                                  <a:avLst/>
                                </a:prstGeom>
                                <a:noFill/>
                                <a:ln w="9525">
                                  <a:noFill/>
                                </a:ln>
                              </pic:spPr>
                            </pic:pic>
                          </wpg:wgp>
                        </a:graphicData>
                      </a:graphic>
                    </wp:anchor>
                  </w:drawing>
                </mc:Choice>
                <mc:Fallback>
                  <w:pict>
                    <v:group id="_x0000_s1026" o:spid="_x0000_s1026" o:spt="203" style="position:absolute;left:0pt;margin-left:1.3pt;margin-top:8.5pt;height:98.2pt;width:406.5pt;mso-wrap-distance-left:9pt;mso-wrap-distance-right:9pt;z-index:-251600896;mso-width-relative:page;mso-height-relative:page;" coordorigin="7668,149718" coordsize="7869,1680" wrapcoords="6934 0 0 0 0 21446 6934 21446 21520 21446 21520 0 6934 0" o:gfxdata="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">
                      <o:lock v:ext="edit" aspectratio="f"/>
                      <v:shape id="图片 13" o:spid="_x0000_s1026" o:spt="75" alt="提比利亚" type="#_x0000_t75" style="position:absolute;left:7668;top:149736;height:1663;width:2488;" filled="f" o:preferrelative="t" stroked="f" coordsize="21600,21600" o:gfxdata="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z+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4" o:spid="_x0000_s1026" o:spt="75" alt="提比利亚2" type="#_x0000_t75" style="position:absolute;left:10240;top:149718;height:1673;width:2615;" filled="f" o:preferrelative="t" stroked="f" coordsize="21600,21600" o:gfxdata="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YvILsAAADb&#10;AAAADwAAAAAAAAABACAAAAAiAAAAZHJzL2Rvd25yZXYueG1sUEsBAhQAFAAAAAgAh07iQDMvBZ47&#10;AAAAOQAAABAAAAAAAAAAAQAgAAAACgEAAGRycy9zaGFwZXhtbC54bWxQSwUGAAAAAAYABgBbAQAA&#10;tAMAAAAA&#10;">
                        <v:fill on="f" focussize="0,0"/>
                        <v:stroke on="f"/>
                        <v:imagedata r:id="rId19" cropbottom="2717f" o:title=""/>
                        <o:lock v:ext="edit" aspectratio="t"/>
                      </v:shape>
                      <v:shape id="图片 15" o:spid="_x0000_s1026" o:spt="75" alt="八府堂" type="#_x0000_t75" style="position:absolute;left:12939;top:149718;height:1671;width:2598;" filled="f" o:preferrelative="t" stroked="f" coordsize="21600,21600" o:gfxdata="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7xKm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tight"/>
                    </v:group>
                  </w:pict>
                </mc:Fallback>
              </mc:AlternateContent>
            </w:r>
            <w:r>
              <w:rPr>
                <w:rFonts w:hint="eastAsia" w:ascii="微软雅黑" w:hAnsi="微软雅黑" w:eastAsia="微软雅黑" w:cs="微软雅黑"/>
                <w:bCs/>
                <w:color w:val="000000"/>
                <w:szCs w:val="24"/>
                <w:highlight w:val="none"/>
                <w:lang w:eastAsia="zh-CN"/>
              </w:rPr>
              <w:t>随后来到迦百农这里的正式名称应当是</w:t>
            </w:r>
            <w:r>
              <w:rPr>
                <w:rFonts w:hint="eastAsia" w:ascii="微软雅黑" w:hAnsi="微软雅黑" w:eastAsia="微软雅黑" w:cs="微软雅黑"/>
                <w:b/>
                <w:color w:val="000000"/>
                <w:szCs w:val="24"/>
                <w:highlight w:val="none"/>
                <w:lang w:eastAsia="zh-CN"/>
              </w:rPr>
              <w:t>【迦弗农】</w:t>
            </w:r>
            <w:r>
              <w:rPr>
                <w:rFonts w:hint="eastAsia" w:ascii="微软雅黑" w:hAnsi="微软雅黑" w:eastAsia="微软雅黑" w:cs="微软雅黑"/>
                <w:bCs/>
                <w:color w:val="000000"/>
                <w:szCs w:val="24"/>
                <w:highlight w:val="none"/>
                <w:lang w:eastAsia="zh-CN"/>
              </w:rPr>
              <w:t>，前者的名是直到主后第五世纪才出现的。迦百农，是圣经中的地名，系加利利海附近一域，在西布伦和拿弗他利的边界上，今已成废墟。据称耶稣开始传道时，即迁居此地。</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可选择乘木质仿船畅游</w:t>
            </w:r>
            <w:r>
              <w:rPr>
                <w:rFonts w:hint="eastAsia" w:ascii="微软雅黑" w:hAnsi="微软雅黑" w:eastAsia="微软雅黑" w:cs="微软雅黑"/>
                <w:b/>
                <w:color w:val="000000"/>
                <w:szCs w:val="24"/>
                <w:highlight w:val="none"/>
                <w:lang w:eastAsia="zh-CN"/>
              </w:rPr>
              <w:t>【加利利湖】</w:t>
            </w:r>
            <w:r>
              <w:rPr>
                <w:rFonts w:hint="eastAsia" w:ascii="微软雅黑" w:hAnsi="微软雅黑" w:eastAsia="微软雅黑" w:cs="微软雅黑"/>
                <w:bCs/>
                <w:color w:val="000000"/>
                <w:szCs w:val="24"/>
                <w:highlight w:val="none"/>
                <w:lang w:eastAsia="zh-CN"/>
              </w:rPr>
              <w:t>（约45分钟），午餐品尝特色烤鱼餐。</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乘车前往耶稣的故乡</w:t>
            </w:r>
            <w:r>
              <w:rPr>
                <w:rFonts w:hint="eastAsia" w:ascii="微软雅黑" w:hAnsi="微软雅黑" w:eastAsia="微软雅黑" w:cs="微软雅黑"/>
                <w:b/>
                <w:color w:val="000000"/>
                <w:szCs w:val="24"/>
                <w:highlight w:val="none"/>
                <w:lang w:eastAsia="zh-CN"/>
              </w:rPr>
              <w:t>【拿撒勒】</w:t>
            </w:r>
            <w:r>
              <w:rPr>
                <w:rFonts w:hint="eastAsia" w:ascii="微软雅黑" w:hAnsi="微软雅黑" w:eastAsia="微软雅黑" w:cs="微软雅黑"/>
                <w:bCs/>
                <w:color w:val="000000"/>
                <w:szCs w:val="24"/>
                <w:highlight w:val="none"/>
                <w:lang w:eastAsia="zh-CN"/>
              </w:rPr>
              <w:t>，进入天主教圣殿级教堂</w:t>
            </w:r>
            <w:r>
              <w:rPr>
                <w:rFonts w:hint="eastAsia" w:ascii="微软雅黑" w:hAnsi="微软雅黑" w:eastAsia="微软雅黑" w:cs="微软雅黑"/>
                <w:b/>
                <w:color w:val="000000"/>
                <w:szCs w:val="24"/>
                <w:highlight w:val="none"/>
                <w:lang w:eastAsia="zh-CN"/>
              </w:rPr>
              <w:t>【天使报喜堂】</w:t>
            </w:r>
            <w:r>
              <w:rPr>
                <w:rFonts w:hint="eastAsia" w:ascii="微软雅黑" w:hAnsi="微软雅黑" w:eastAsia="微软雅黑" w:cs="微软雅黑"/>
                <w:bCs/>
                <w:color w:val="000000"/>
                <w:szCs w:val="24"/>
                <w:highlight w:val="none"/>
                <w:lang w:eastAsia="zh-CN"/>
              </w:rPr>
              <w:t>天使报喜堂是纪念天使加百列向玛利亚报喜，有天主教的和东正教的两座，天主教堂建于传说中玛利亚的故居，里面展出各国赠与的圣母像</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行程结束后，返回伯利恒酒店。</w:t>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Cs/>
                <w:color w:val="000000"/>
                <w:szCs w:val="24"/>
                <w:highlight w:val="none"/>
                <w:lang w:eastAsia="zh-CN"/>
              </w:rPr>
              <w:t>餐食：早/晚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050"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D6</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伯利恒</w:t>
            </w:r>
            <w:r>
              <w:rPr>
                <w:rFonts w:hint="eastAsia" w:ascii="微软雅黑" w:hAnsi="微软雅黑" w:eastAsia="微软雅黑" w:cs="微软雅黑"/>
                <w:b/>
                <w:color w:val="000000"/>
                <w:szCs w:val="24"/>
                <w:highlight w:val="none"/>
                <w:lang w:eastAsia="zh-CN"/>
              </w:rPr>
              <w:drawing>
                <wp:anchor distT="0" distB="0" distL="114300" distR="114300" simplePos="0" relativeHeight="251979776" behindDoc="1" locked="0" layoutInCell="1" allowOverlap="1">
                  <wp:simplePos x="0" y="0"/>
                  <wp:positionH relativeFrom="column">
                    <wp:posOffset>-1141730</wp:posOffset>
                  </wp:positionH>
                  <wp:positionV relativeFrom="paragraph">
                    <wp:posOffset>-1144270</wp:posOffset>
                  </wp:positionV>
                  <wp:extent cx="7559675" cy="10693400"/>
                  <wp:effectExtent l="0" t="0" r="3175" b="12700"/>
                  <wp:wrapNone/>
                  <wp:docPr id="35" name="图片 35"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全天自由活动（不含车导餐）推荐自费项目</w:t>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线路：凯撒利亚水渠+海法+阿卡古城+蓝洞一日游</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早餐后乘车前往</w:t>
            </w:r>
            <w:r>
              <w:rPr>
                <w:rFonts w:hint="eastAsia" w:ascii="微软雅黑" w:hAnsi="微软雅黑" w:eastAsia="微软雅黑" w:cs="微软雅黑"/>
                <w:b/>
                <w:color w:val="000000"/>
                <w:szCs w:val="24"/>
                <w:highlight w:val="none"/>
                <w:lang w:eastAsia="zh-CN"/>
              </w:rPr>
              <w:t>【凯撒利亚】</w:t>
            </w:r>
            <w:r>
              <w:rPr>
                <w:rFonts w:hint="eastAsia" w:ascii="微软雅黑" w:hAnsi="微软雅黑" w:eastAsia="微软雅黑" w:cs="微软雅黑"/>
                <w:bCs/>
                <w:color w:val="000000"/>
                <w:szCs w:val="24"/>
                <w:highlight w:val="none"/>
                <w:lang w:eastAsia="zh-CN"/>
              </w:rPr>
              <w:t>，参观古代</w:t>
            </w:r>
            <w:r>
              <w:rPr>
                <w:rFonts w:hint="eastAsia" w:ascii="微软雅黑" w:hAnsi="微软雅黑" w:eastAsia="微软雅黑" w:cs="微软雅黑"/>
                <w:b/>
                <w:color w:val="000000"/>
                <w:szCs w:val="24"/>
                <w:highlight w:val="none"/>
                <w:lang w:eastAsia="zh-CN"/>
              </w:rPr>
              <w:t>【高架水渠】</w:t>
            </w:r>
            <w:r>
              <w:rPr>
                <w:rFonts w:hint="eastAsia" w:ascii="微软雅黑" w:hAnsi="微软雅黑" w:eastAsia="微软雅黑" w:cs="微软雅黑"/>
                <w:bCs/>
                <w:color w:val="000000"/>
                <w:szCs w:val="24"/>
                <w:highlight w:val="none"/>
                <w:lang w:eastAsia="zh-CN"/>
              </w:rPr>
              <w:t>。</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之后，</w:t>
            </w:r>
            <w:r>
              <w:rPr>
                <w:rFonts w:hint="eastAsia" w:ascii="微软雅黑" w:hAnsi="微软雅黑" w:eastAsia="微软雅黑" w:cs="微软雅黑"/>
                <w:b/>
                <w:color w:val="000000"/>
                <w:szCs w:val="24"/>
                <w:highlight w:val="none"/>
                <w:lang w:eastAsia="zh-CN"/>
              </w:rPr>
              <w:t>【海法】</w:t>
            </w:r>
            <w:r>
              <w:rPr>
                <w:rFonts w:hint="eastAsia" w:ascii="微软雅黑" w:hAnsi="微软雅黑" w:eastAsia="微软雅黑" w:cs="微软雅黑"/>
                <w:bCs/>
                <w:color w:val="000000"/>
                <w:szCs w:val="24"/>
                <w:highlight w:val="none"/>
                <w:lang w:eastAsia="zh-CN"/>
              </w:rPr>
              <w:t>参观被视为</w:t>
            </w:r>
            <w:r>
              <w:rPr>
                <w:rFonts w:hint="eastAsia" w:ascii="微软雅黑" w:hAnsi="微软雅黑" w:eastAsia="微软雅黑" w:cs="微软雅黑"/>
                <w:b/>
                <w:color w:val="000000"/>
                <w:szCs w:val="24"/>
                <w:highlight w:val="none"/>
                <w:lang w:eastAsia="zh-CN"/>
              </w:rPr>
              <w:t>【巴哈伊空中花园】</w:t>
            </w:r>
            <w:r>
              <w:rPr>
                <w:rFonts w:hint="eastAsia" w:ascii="微软雅黑" w:hAnsi="微软雅黑" w:eastAsia="微软雅黑" w:cs="微软雅黑"/>
                <w:bCs/>
                <w:color w:val="000000"/>
                <w:szCs w:val="24"/>
                <w:highlight w:val="none"/>
                <w:lang w:eastAsia="zh-CN"/>
              </w:rPr>
              <w:t>的大同教圣殿及花园，俯瞰大同花园全景，并远眺美丽的地中海，湛蓝的底色白云点点，船舶穿梭，沐浴阳光下的海法的小城亲切而可爱。所谓大同圣殿是象征和平的圣殿，信仰任何宗教的人都可在此祈祷。大同圣殿背靠迦密山，迦密山是以色列北部的支脉，这里山峦叠嶂，草木葱郁。因为整座圣殿到处是大片绿草茵茵，鲜花朵朵，远远望去就像浮在空中的花园，所以也被叫做大同圣殿花园，大同圣殿花园共19层，层层叠高，极为壮观。</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 w:val="0"/>
                <w:kern w:val="2"/>
                <w:sz w:val="24"/>
                <w:szCs w:val="24"/>
                <w:lang w:val="en-US" w:eastAsia="zh-CN" w:bidi="ar"/>
              </w:rPr>
              <mc:AlternateContent>
                <mc:Choice Requires="wpg">
                  <w:drawing>
                    <wp:anchor distT="0" distB="0" distL="114300" distR="114300" simplePos="0" relativeHeight="251742208" behindDoc="1" locked="0" layoutInCell="1" allowOverlap="1">
                      <wp:simplePos x="0" y="0"/>
                      <wp:positionH relativeFrom="column">
                        <wp:posOffset>-29210</wp:posOffset>
                      </wp:positionH>
                      <wp:positionV relativeFrom="paragraph">
                        <wp:posOffset>388620</wp:posOffset>
                      </wp:positionV>
                      <wp:extent cx="5196840" cy="1232535"/>
                      <wp:effectExtent l="0" t="0" r="3810" b="5715"/>
                      <wp:wrapTight wrapText="bothSides">
                        <wp:wrapPolygon>
                          <wp:start x="14965" y="0"/>
                          <wp:lineTo x="0" y="0"/>
                          <wp:lineTo x="0" y="21366"/>
                          <wp:lineTo x="15044" y="21366"/>
                          <wp:lineTo x="21537" y="21366"/>
                          <wp:lineTo x="21537" y="0"/>
                          <wp:lineTo x="14965" y="0"/>
                        </wp:wrapPolygon>
                      </wp:wrapTight>
                      <wp:docPr id="30" name="组合 30"/>
                      <wp:cNvGraphicFramePr/>
                      <a:graphic xmlns:a="http://schemas.openxmlformats.org/drawingml/2006/main">
                        <a:graphicData uri="http://schemas.microsoft.com/office/word/2010/wordprocessingGroup">
                          <wpg:wgp>
                            <wpg:cNvGrpSpPr/>
                            <wpg:grpSpPr>
                              <a:xfrm>
                                <a:off x="0" y="0"/>
                                <a:ext cx="5196840" cy="1232535"/>
                                <a:chOff x="7649" y="163270"/>
                                <a:chExt cx="7888" cy="1635"/>
                              </a:xfrm>
                            </wpg:grpSpPr>
                            <pic:pic xmlns:pic="http://schemas.openxmlformats.org/drawingml/2006/picture">
                              <pic:nvPicPr>
                                <pic:cNvPr id="27" name="图片 17" descr="Rosh Hanikra"/>
                                <pic:cNvPicPr>
                                  <a:picLocks noChangeAspect="1"/>
                                </pic:cNvPicPr>
                              </pic:nvPicPr>
                              <pic:blipFill>
                                <a:blip r:embed="rId21"/>
                                <a:srcRect b="4761"/>
                                <a:stretch>
                                  <a:fillRect/>
                                </a:stretch>
                              </pic:blipFill>
                              <pic:spPr>
                                <a:xfrm>
                                  <a:off x="13185" y="163270"/>
                                  <a:ext cx="2352" cy="1627"/>
                                </a:xfrm>
                                <a:prstGeom prst="rect">
                                  <a:avLst/>
                                </a:prstGeom>
                                <a:noFill/>
                                <a:ln w="9525">
                                  <a:noFill/>
                                </a:ln>
                              </pic:spPr>
                            </pic:pic>
                            <pic:pic xmlns:pic="http://schemas.openxmlformats.org/drawingml/2006/picture">
                              <pic:nvPicPr>
                                <pic:cNvPr id="28" name="图片 18" descr="巴哈伊空中花园"/>
                                <pic:cNvPicPr>
                                  <a:picLocks noChangeAspect="1"/>
                                </pic:cNvPicPr>
                              </pic:nvPicPr>
                              <pic:blipFill>
                                <a:blip r:embed="rId22"/>
                                <a:stretch>
                                  <a:fillRect/>
                                </a:stretch>
                              </pic:blipFill>
                              <pic:spPr>
                                <a:xfrm>
                                  <a:off x="10231" y="163283"/>
                                  <a:ext cx="2884" cy="1622"/>
                                </a:xfrm>
                                <a:prstGeom prst="rect">
                                  <a:avLst/>
                                </a:prstGeom>
                                <a:noFill/>
                                <a:ln w="9525">
                                  <a:noFill/>
                                </a:ln>
                              </pic:spPr>
                            </pic:pic>
                            <pic:pic xmlns:pic="http://schemas.openxmlformats.org/drawingml/2006/picture">
                              <pic:nvPicPr>
                                <pic:cNvPr id="29" name="图片 19" descr="拿撒勒"/>
                                <pic:cNvPicPr>
                                  <a:picLocks noChangeAspect="1"/>
                                </pic:cNvPicPr>
                              </pic:nvPicPr>
                              <pic:blipFill>
                                <a:blip r:embed="rId23"/>
                                <a:srcRect b="4379"/>
                                <a:stretch>
                                  <a:fillRect/>
                                </a:stretch>
                              </pic:blipFill>
                              <pic:spPr>
                                <a:xfrm>
                                  <a:off x="7649" y="163308"/>
                                  <a:ext cx="2500" cy="1594"/>
                                </a:xfrm>
                                <a:prstGeom prst="rect">
                                  <a:avLst/>
                                </a:prstGeom>
                                <a:noFill/>
                                <a:ln w="9525">
                                  <a:noFill/>
                                </a:ln>
                              </pic:spPr>
                            </pic:pic>
                          </wpg:wgp>
                        </a:graphicData>
                      </a:graphic>
                    </wp:anchor>
                  </w:drawing>
                </mc:Choice>
                <mc:Fallback>
                  <w:pict>
                    <v:group id="_x0000_s1026" o:spid="_x0000_s1026" o:spt="203" style="position:absolute;left:0pt;margin-left:-2.3pt;margin-top:30.6pt;height:97.05pt;width:409.2pt;mso-wrap-distance-left:9pt;mso-wrap-distance-right:9pt;z-index:-251574272;mso-width-relative:page;mso-height-relative:page;" coordorigin="7649,163270" coordsize="7888,1635" wrapcoords="14965 0 0 0 0 21366 15044 21366 21537 21366 21537 0 14965 0" o:gfxdata="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">
                      <o:lock v:ext="edit" aspectratio="f"/>
                      <v:shape id="图片 17" o:spid="_x0000_s1026" o:spt="75" alt="Rosh Hanikra" type="#_x0000_t75" style="position:absolute;left:13185;top:163270;height:1627;width:2352;" filled="f" o:preferrelative="t" stroked="f" coordsize="21600,21600" o:gfxdata="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c274A&#10;AADbAAAADwAAAAAAAAABACAAAAAiAAAAZHJzL2Rvd25yZXYueG1sUEsBAhQAFAAAAAgAh07iQDMv&#10;BZ47AAAAOQAAABAAAAAAAAAAAQAgAAAADQEAAGRycy9zaGFwZXhtbC54bWxQSwUGAAAAAAYABgBb&#10;AQAAtwMAAAAA&#10;">
                        <v:fill on="f" focussize="0,0"/>
                        <v:stroke on="f"/>
                        <v:imagedata r:id="rId21" cropbottom="3120f" o:title=""/>
                        <o:lock v:ext="edit" aspectratio="t"/>
                      </v:shape>
                      <v:shape id="图片 18" o:spid="_x0000_s1026" o:spt="75" alt="巴哈伊空中花园" type="#_x0000_t75" style="position:absolute;left:10231;top:163283;height:1622;width:2884;" filled="f" o:preferrelative="t" stroked="f" coordsize="21600,21600" o:gfxdata="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m/4Z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图片 19" o:spid="_x0000_s1026" o:spt="75" alt="拿撒勒" type="#_x0000_t75" style="position:absolute;left:7649;top:163308;height:1594;width:2500;" filled="f" o:preferrelative="t" stroked="f" coordsize="21600,21600" o:gfxdata="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q/u8AAAA&#10;2wAAAA8AAAAAAAAAAQAgAAAAIgAAAGRycy9kb3ducmV2LnhtbFBLAQIUABQAAAAIAIdO4kAzLwWe&#10;OwAAADkAAAAQAAAAAAAAAAEAIAAAAAsBAABkcnMvc2hhcGV4bWwueG1sUEsFBgAAAAAGAAYAWwEA&#10;ALUDAAAAAA==&#10;">
                        <v:fill on="f" focussize="0,0"/>
                        <v:stroke on="f"/>
                        <v:imagedata r:id="rId23" cropbottom="2870f" o:title=""/>
                        <o:lock v:ext="edit" aspectratio="t"/>
                      </v:shape>
                      <w10:wrap type="tight"/>
                    </v:group>
                  </w:pict>
                </mc:Fallback>
              </mc:AlternateContent>
            </w:r>
            <w:r>
              <w:rPr>
                <w:rFonts w:hint="eastAsia" w:ascii="微软雅黑" w:hAnsi="微软雅黑" w:eastAsia="微软雅黑" w:cs="微软雅黑"/>
                <w:bCs/>
                <w:color w:val="000000"/>
                <w:szCs w:val="24"/>
                <w:highlight w:val="none"/>
                <w:lang w:eastAsia="zh-CN"/>
              </w:rPr>
              <w:t>午餐后，乘车前往联合国往联合国世界文化遗址</w:t>
            </w:r>
            <w:r>
              <w:rPr>
                <w:rFonts w:hint="eastAsia" w:ascii="微软雅黑" w:hAnsi="微软雅黑" w:eastAsia="微软雅黑" w:cs="微软雅黑"/>
                <w:b/>
                <w:color w:val="000000"/>
                <w:szCs w:val="24"/>
                <w:highlight w:val="none"/>
                <w:lang w:eastAsia="zh-CN"/>
              </w:rPr>
              <w:t>【阿克古城】</w:t>
            </w:r>
            <w:r>
              <w:rPr>
                <w:rFonts w:hint="eastAsia" w:ascii="微软雅黑" w:hAnsi="微软雅黑" w:eastAsia="微软雅黑" w:cs="微软雅黑"/>
                <w:bCs/>
                <w:color w:val="000000"/>
                <w:szCs w:val="24"/>
                <w:highlight w:val="none"/>
                <w:lang w:eastAsia="zh-CN"/>
              </w:rPr>
              <w:t>（不入内），阿克古城内十分完好地保存了1000年前十字军时代的古城墙、城堡、客栈等古老遗迹。可游览阿卡老港口及老集市。</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继续前往以色列北部与黎马嫩交界处的</w:t>
            </w:r>
            <w:r>
              <w:rPr>
                <w:rFonts w:hint="eastAsia" w:ascii="微软雅黑" w:hAnsi="微软雅黑" w:eastAsia="微软雅黑" w:cs="微软雅黑"/>
                <w:b/>
                <w:color w:val="000000"/>
                <w:szCs w:val="24"/>
                <w:highlight w:val="none"/>
                <w:lang w:eastAsia="zh-CN"/>
              </w:rPr>
              <w:t>【Rosh Hanikra罗斯哈尼卡海蚀洞】</w:t>
            </w:r>
            <w:r>
              <w:rPr>
                <w:rFonts w:hint="eastAsia" w:ascii="微软雅黑" w:hAnsi="微软雅黑" w:eastAsia="微软雅黑" w:cs="微软雅黑"/>
                <w:bCs/>
                <w:color w:val="000000"/>
                <w:szCs w:val="24"/>
                <w:highlight w:val="none"/>
                <w:lang w:eastAsia="zh-CN"/>
              </w:rPr>
              <w:t>，在此乘坐缆车前往参观巨大的地中海上的白色悬崖岩体， 它被称为世界十大奇妙海蚀洞穴之一，Rosh Hanikra出名的是由海水和滴水冲击而成的洞，以及二战时英国人作为以黎补给线而开凿的铁路。</w:t>
            </w:r>
          </w:p>
          <w:p>
            <w:pPr>
              <w:autoSpaceDE w:val="0"/>
              <w:spacing w:line="420" w:lineRule="exact"/>
              <w:ind w:firstLine="240" w:firstLineChars="100"/>
              <w:jc w:val="both"/>
              <w:rPr>
                <w:rFonts w:hint="eastAsia" w:ascii="微软雅黑" w:hAnsi="微软雅黑" w:eastAsia="微软雅黑" w:cs="微软雅黑"/>
                <w:bCs/>
                <w:color w:val="000000"/>
                <w:szCs w:val="24"/>
                <w:highlight w:val="none"/>
                <w:lang w:eastAsia="zh-CN"/>
              </w:rPr>
            </w:pPr>
            <w:r>
              <w:rPr>
                <w:rFonts w:hint="eastAsia" w:ascii="微软雅黑" w:hAnsi="微软雅黑" w:eastAsia="微软雅黑" w:cs="微软雅黑"/>
                <w:bCs/>
                <w:color w:val="000000"/>
                <w:szCs w:val="24"/>
                <w:highlight w:val="none"/>
                <w:lang w:eastAsia="zh-CN"/>
              </w:rPr>
              <w:t>行程结束后，返回伯利恒酒店。</w:t>
            </w:r>
          </w:p>
          <w:p>
            <w:pPr>
              <w:spacing w:line="420" w:lineRule="exact"/>
              <w:jc w:val="both"/>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bCs/>
                <w:color w:val="000000"/>
                <w:szCs w:val="24"/>
                <w:highlight w:val="none"/>
                <w:lang w:eastAsia="zh-CN" w:bidi="ar"/>
              </w:rPr>
              <w:t>餐食：早/晚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050"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hint="eastAsia"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D7</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伯利恒</w:t>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全天自由活动（不含车导餐）</w:t>
            </w:r>
          </w:p>
          <w:p>
            <w:pPr>
              <w:spacing w:line="420" w:lineRule="exact"/>
              <w:jc w:val="both"/>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bCs/>
                <w:color w:val="000000"/>
                <w:szCs w:val="24"/>
                <w:highlight w:val="none"/>
                <w:lang w:eastAsia="zh-CN" w:bidi="ar"/>
              </w:rPr>
              <w:t>餐食：早/晚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050"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ascii="微软雅黑" w:hAnsi="微软雅黑" w:eastAsia="微软雅黑" w:cs="微软雅黑"/>
                <w:b/>
                <w:color w:val="000000"/>
                <w:szCs w:val="24"/>
                <w:highlight w:val="none"/>
                <w:lang w:eastAsia="zh-CN"/>
              </w:rPr>
            </w:pPr>
            <w:r>
              <w:rPr>
                <w:rFonts w:ascii="微软雅黑" w:hAnsi="微软雅黑" w:eastAsia="微软雅黑" w:cs="微软雅黑"/>
                <w:b/>
                <w:color w:val="000000"/>
                <w:szCs w:val="24"/>
                <w:highlight w:val="none"/>
                <w:lang w:eastAsia="zh-CN"/>
              </w:rPr>
              <w:t>D8</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伯利恒</w:t>
            </w:r>
          </w:p>
          <w:p>
            <w:pPr>
              <w:autoSpaceDE w:val="0"/>
              <w:spacing w:line="420" w:lineRule="exact"/>
              <w:jc w:val="both"/>
              <w:rPr>
                <w:rFonts w:hint="eastAsia" w:ascii="微软雅黑" w:hAnsi="微软雅黑" w:eastAsia="微软雅黑" w:cs="微软雅黑"/>
                <w:b/>
                <w:color w:val="000000"/>
                <w:szCs w:val="24"/>
                <w:highlight w:val="none"/>
                <w:lang w:eastAsia="zh-CN" w:bidi="ar"/>
              </w:rPr>
            </w:pPr>
            <w:r>
              <w:rPr>
                <w:rFonts w:hint="eastAsia" w:ascii="微软雅黑" w:hAnsi="微软雅黑" w:eastAsia="微软雅黑" w:cs="微软雅黑"/>
                <w:b/>
                <w:color w:val="000000"/>
                <w:szCs w:val="24"/>
                <w:highlight w:val="none"/>
                <w:lang w:eastAsia="zh-CN" w:bidi="ar"/>
              </w:rPr>
              <w:t>全天自由活动（不含车导餐）</w:t>
            </w:r>
          </w:p>
          <w:p>
            <w:pPr>
              <w:spacing w:line="420" w:lineRule="exact"/>
              <w:jc w:val="both"/>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bCs/>
                <w:color w:val="000000"/>
                <w:szCs w:val="24"/>
                <w:highlight w:val="none"/>
                <w:lang w:eastAsia="zh-CN" w:bidi="ar"/>
              </w:rPr>
              <w:t>餐食：早/晚</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伯利恒</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363"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D9</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伯利恒-特拉维夫-成都</w:t>
            </w:r>
          </w:p>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参考航班3U8562（1400-0540+1）</w:t>
            </w:r>
          </w:p>
          <w:p>
            <w:pPr>
              <w:spacing w:line="420" w:lineRule="exact"/>
              <w:jc w:val="both"/>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bCs/>
                <w:color w:val="000000"/>
                <w:szCs w:val="24"/>
                <w:highlight w:val="none"/>
                <w:lang w:eastAsia="zh-CN" w:bidi="ar"/>
              </w:rPr>
              <w:t>餐食：早//</w:t>
            </w:r>
            <w:r>
              <w:rPr>
                <w:rFonts w:hint="eastAsia" w:ascii="微软雅黑" w:hAnsi="微软雅黑" w:eastAsia="微软雅黑" w:cs="微软雅黑"/>
                <w:b/>
                <w:color w:val="000000"/>
                <w:szCs w:val="24"/>
                <w:highlight w:val="none"/>
                <w:lang w:eastAsia="zh-CN"/>
              </w:rPr>
              <w:drawing>
                <wp:anchor distT="0" distB="0" distL="114300" distR="114300" simplePos="0" relativeHeight="252039168" behindDoc="1" locked="0" layoutInCell="1" allowOverlap="1">
                  <wp:simplePos x="0" y="0"/>
                  <wp:positionH relativeFrom="column">
                    <wp:posOffset>-1141730</wp:posOffset>
                  </wp:positionH>
                  <wp:positionV relativeFrom="paragraph">
                    <wp:posOffset>-1677670</wp:posOffset>
                  </wp:positionV>
                  <wp:extent cx="7559675" cy="10693400"/>
                  <wp:effectExtent l="0" t="0" r="3175" b="12700"/>
                  <wp:wrapNone/>
                  <wp:docPr id="37" name="图片 37"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飞机上</w:t>
            </w:r>
          </w:p>
        </w:tc>
      </w:tr>
      <w:tr>
        <w:tblPrEx>
          <w:tblBorders>
            <w:top w:val="single" w:color="FFD557" w:sz="18" w:space="0"/>
            <w:left w:val="single" w:color="FFD557" w:sz="18" w:space="0"/>
            <w:bottom w:val="single" w:color="FFD557" w:sz="18" w:space="0"/>
            <w:right w:val="single" w:color="FFD557" w:sz="18" w:space="0"/>
            <w:insideH w:val="single" w:color="FFD557" w:sz="18" w:space="0"/>
            <w:insideV w:val="single" w:color="FFD557" w:sz="18" w:space="0"/>
          </w:tblBorders>
          <w:tblLayout w:type="fixed"/>
          <w:tblCellMar>
            <w:top w:w="0" w:type="dxa"/>
            <w:left w:w="108" w:type="dxa"/>
            <w:bottom w:w="0" w:type="dxa"/>
            <w:right w:w="108" w:type="dxa"/>
          </w:tblCellMar>
        </w:tblPrEx>
        <w:trPr>
          <w:trHeight w:val="1050" w:hRule="atLeast"/>
          <w:tblCellSpacing w:w="20" w:type="dxa"/>
        </w:trPr>
        <w:tc>
          <w:tcPr>
            <w:tcW w:w="998" w:type="dxa"/>
            <w:tcBorders>
              <w:tl2br w:val="nil"/>
              <w:tr2bl w:val="nil"/>
            </w:tcBorders>
            <w:shd w:val="clear" w:color="auto" w:fill="auto"/>
            <w:noWrap w:val="0"/>
            <w:vAlign w:val="center"/>
          </w:tcPr>
          <w:p>
            <w:pPr>
              <w:spacing w:line="420" w:lineRule="exact"/>
              <w:ind w:left="-120" w:leftChars="-50" w:firstLine="120" w:firstLineChars="50"/>
              <w:jc w:val="center"/>
              <w:rPr>
                <w:rFonts w:ascii="微软雅黑" w:hAnsi="微软雅黑" w:eastAsia="微软雅黑" w:cs="微软雅黑"/>
                <w:b/>
                <w:color w:val="000000"/>
                <w:szCs w:val="24"/>
                <w:highlight w:val="none"/>
                <w:lang w:eastAsia="zh-CN"/>
              </w:rPr>
            </w:pPr>
            <w:r>
              <w:rPr>
                <w:rFonts w:hint="eastAsia" w:ascii="微软雅黑" w:hAnsi="微软雅黑" w:eastAsia="微软雅黑" w:cs="微软雅黑"/>
                <w:b/>
                <w:color w:val="000000"/>
                <w:szCs w:val="24"/>
                <w:highlight w:val="none"/>
                <w:lang w:eastAsia="zh-CN"/>
              </w:rPr>
              <w:t>D10</w:t>
            </w:r>
          </w:p>
        </w:tc>
        <w:tc>
          <w:tcPr>
            <w:tcW w:w="8456" w:type="dxa"/>
            <w:tcBorders>
              <w:tl2br w:val="nil"/>
              <w:tr2bl w:val="nil"/>
            </w:tcBorders>
            <w:shd w:val="clear" w:color="auto" w:fill="auto"/>
            <w:noWrap w:val="0"/>
            <w:vAlign w:val="center"/>
          </w:tcPr>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成都-昆明  航班以出团通知书为准</w:t>
            </w:r>
          </w:p>
          <w:p>
            <w:pPr>
              <w:spacing w:line="420" w:lineRule="exact"/>
              <w:jc w:val="both"/>
              <w:rPr>
                <w:rFonts w:hint="eastAsia" w:ascii="微软雅黑" w:hAnsi="微软雅黑" w:eastAsia="微软雅黑" w:cs="微软雅黑"/>
                <w:b/>
                <w:bCs/>
                <w:color w:val="000000"/>
                <w:szCs w:val="24"/>
                <w:highlight w:val="none"/>
                <w:lang w:eastAsia="zh-CN"/>
              </w:rPr>
            </w:pPr>
            <w:r>
              <w:rPr>
                <w:rFonts w:hint="eastAsia" w:ascii="微软雅黑" w:hAnsi="微软雅黑" w:eastAsia="微软雅黑" w:cs="微软雅黑"/>
                <w:b/>
                <w:bCs/>
                <w:color w:val="000000"/>
                <w:szCs w:val="24"/>
                <w:highlight w:val="none"/>
                <w:lang w:eastAsia="zh-CN"/>
              </w:rPr>
              <w:t>参考航班3U8670（1710-1845）或3U8668（2315-0050+1）</w:t>
            </w:r>
          </w:p>
          <w:p>
            <w:pPr>
              <w:spacing w:line="420" w:lineRule="exact"/>
              <w:jc w:val="both"/>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餐食：自理</w:t>
            </w:r>
          </w:p>
        </w:tc>
        <w:tc>
          <w:tcPr>
            <w:tcW w:w="1179" w:type="dxa"/>
            <w:tcBorders>
              <w:tl2br w:val="nil"/>
              <w:tr2bl w:val="nil"/>
            </w:tcBorders>
            <w:shd w:val="clear" w:color="auto" w:fill="auto"/>
            <w:noWrap w:val="0"/>
            <w:vAlign w:val="center"/>
          </w:tcPr>
          <w:p>
            <w:pPr>
              <w:spacing w:line="420" w:lineRule="exact"/>
              <w:ind w:right="93"/>
              <w:jc w:val="center"/>
              <w:rPr>
                <w:rFonts w:hint="eastAsia" w:ascii="微软雅黑" w:hAnsi="微软雅黑" w:eastAsia="微软雅黑" w:cs="微软雅黑"/>
                <w:color w:val="000000"/>
                <w:szCs w:val="24"/>
                <w:highlight w:val="none"/>
                <w:lang w:eastAsia="zh-CN"/>
              </w:rPr>
            </w:pPr>
            <w:r>
              <w:rPr>
                <w:rFonts w:hint="eastAsia" w:ascii="微软雅黑" w:hAnsi="微软雅黑" w:eastAsia="微软雅黑" w:cs="微软雅黑"/>
                <w:color w:val="000000"/>
                <w:szCs w:val="24"/>
                <w:highlight w:val="none"/>
                <w:lang w:eastAsia="zh-CN"/>
              </w:rPr>
              <w:t>无</w:t>
            </w:r>
          </w:p>
        </w:tc>
      </w:tr>
    </w:tbl>
    <w:p>
      <w:pPr>
        <w:keepNext w:val="0"/>
        <w:keepLines w:val="0"/>
        <w:pageBreakBefore w:val="0"/>
        <w:widowControl w:val="0"/>
        <w:tabs>
          <w:tab w:val="left" w:pos="720"/>
        </w:tabs>
        <w:kinsoku/>
        <w:wordWrap/>
        <w:overflowPunct/>
        <w:topLinePunct w:val="0"/>
        <w:autoSpaceDE/>
        <w:autoSpaceDN/>
        <w:bidi w:val="0"/>
        <w:adjustRightInd/>
        <w:snapToGrid/>
        <w:spacing w:line="400" w:lineRule="exact"/>
        <w:ind w:right="0" w:rightChars="0" w:firstLine="240" w:firstLineChars="100"/>
        <w:jc w:val="left"/>
        <w:textAlignment w:val="auto"/>
        <w:outlineLvl w:val="9"/>
        <w:rPr>
          <w:rFonts w:hint="eastAsia" w:ascii="微软雅黑" w:hAnsi="微软雅黑" w:eastAsia="微软雅黑"/>
          <w:b/>
          <w:bCs/>
          <w:color w:val="C00000"/>
          <w:sz w:val="24"/>
          <w:szCs w:val="24"/>
          <w:u w:val="single"/>
          <w:lang w:val="en-US" w:eastAsia="zh-CN"/>
        </w:rPr>
      </w:pPr>
      <w:r>
        <w:rPr>
          <w:rFonts w:hint="eastAsia" w:ascii="微软雅黑" w:hAnsi="微软雅黑" w:eastAsia="微软雅黑"/>
          <w:b/>
          <w:bCs/>
          <w:color w:val="C00000"/>
          <w:sz w:val="24"/>
          <w:szCs w:val="24"/>
          <w:u w:val="single"/>
          <w:lang w:eastAsia="zh-CN"/>
        </w:rPr>
        <w:t>特别说明：团需提交“以色列参团报名表”附于最后一页，请认真仔细填写</w:t>
      </w:r>
      <w:r>
        <w:rPr>
          <w:rFonts w:hint="eastAsia" w:ascii="微软雅黑" w:hAnsi="微软雅黑" w:eastAsia="微软雅黑"/>
          <w:b/>
          <w:bCs/>
          <w:color w:val="C00000"/>
          <w:sz w:val="24"/>
          <w:szCs w:val="24"/>
          <w:u w:val="single"/>
          <w:lang w:val="en-US" w:eastAsia="zh-CN"/>
        </w:rPr>
        <w:t xml:space="preserve">  </w:t>
      </w:r>
    </w:p>
    <w:p>
      <w:pPr>
        <w:keepNext w:val="0"/>
        <w:keepLines w:val="0"/>
        <w:pageBreakBefore w:val="0"/>
        <w:widowControl w:val="0"/>
        <w:tabs>
          <w:tab w:val="left" w:pos="720"/>
        </w:tabs>
        <w:kinsoku/>
        <w:wordWrap/>
        <w:overflowPunct/>
        <w:topLinePunct w:val="0"/>
        <w:autoSpaceDE/>
        <w:autoSpaceDN/>
        <w:bidi w:val="0"/>
        <w:adjustRightInd/>
        <w:snapToGrid/>
        <w:spacing w:line="400" w:lineRule="exact"/>
        <w:ind w:right="0" w:rightChars="0"/>
        <w:jc w:val="left"/>
        <w:textAlignment w:val="auto"/>
        <w:outlineLvl w:val="9"/>
        <w:rPr>
          <w:rFonts w:hint="eastAsia" w:ascii="微软雅黑" w:hAnsi="微软雅黑" w:eastAsia="微软雅黑"/>
          <w:b/>
          <w:bCs/>
          <w:color w:val="C00000"/>
          <w:sz w:val="24"/>
          <w:szCs w:val="24"/>
          <w:u w:val="single"/>
          <w:lang w:val="en-US" w:eastAsia="zh-CN"/>
        </w:rPr>
      </w:pP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FF0000"/>
          <w:sz w:val="32"/>
          <w:szCs w:val="32"/>
          <w:u w:val="none"/>
          <w:lang w:eastAsia="zh-CN"/>
        </w:rPr>
      </w:pPr>
      <w:r>
        <w:rPr>
          <w:rFonts w:hint="eastAsia" w:ascii="微软雅黑" w:hAnsi="微软雅黑" w:eastAsia="微软雅黑"/>
          <w:b/>
          <w:bCs/>
          <w:color w:val="FF0000"/>
          <w:sz w:val="32"/>
          <w:szCs w:val="32"/>
          <w:u w:val="none"/>
          <w:lang w:eastAsia="zh-CN"/>
        </w:rPr>
        <w:t>【特别提示】</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bCs/>
          <w:color w:val="FF0000"/>
          <w:szCs w:val="24"/>
          <w:lang w:val="en-US" w:eastAsia="zh-CN"/>
        </w:rPr>
      </w:pPr>
      <w:r>
        <w:rPr>
          <w:rFonts w:hint="eastAsia" w:ascii="微软雅黑" w:hAnsi="微软雅黑" w:eastAsia="微软雅黑" w:cs="微软雅黑"/>
          <w:b/>
          <w:bCs/>
          <w:color w:val="auto"/>
          <w:szCs w:val="24"/>
          <w:lang w:val="en-US" w:eastAsia="zh-CN"/>
        </w:rPr>
        <w:t>1、</w:t>
      </w:r>
      <w:r>
        <w:rPr>
          <w:rFonts w:hint="eastAsia" w:ascii="微软雅黑" w:hAnsi="微软雅黑" w:eastAsia="微软雅黑" w:cs="微软雅黑"/>
          <w:b w:val="0"/>
          <w:bCs w:val="0"/>
          <w:color w:val="auto"/>
          <w:szCs w:val="24"/>
          <w:lang w:val="en-US" w:eastAsia="zh-CN"/>
        </w:rPr>
        <w:t>请告知客人联系方式，如未提供产生的漏接或误机，</w:t>
      </w:r>
      <w:r>
        <w:rPr>
          <w:rFonts w:hint="eastAsia" w:ascii="微软雅黑" w:hAnsi="微软雅黑" w:eastAsia="微软雅黑" w:cs="微软雅黑"/>
          <w:b/>
          <w:bCs/>
          <w:color w:val="FF0000"/>
          <w:szCs w:val="24"/>
          <w:lang w:val="en-US" w:eastAsia="zh-CN"/>
        </w:rPr>
        <w:t>造成的损失自行承担！！！</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bCs/>
          <w:color w:val="FF0000"/>
          <w:szCs w:val="24"/>
          <w:lang w:val="en-US" w:eastAsia="zh-CN"/>
        </w:rPr>
      </w:pPr>
      <w:r>
        <w:rPr>
          <w:rFonts w:hint="eastAsia" w:ascii="微软雅黑" w:hAnsi="微软雅黑" w:eastAsia="微软雅黑" w:cs="微软雅黑"/>
          <w:b/>
          <w:bCs/>
          <w:color w:val="auto"/>
          <w:szCs w:val="24"/>
          <w:lang w:val="en-US" w:eastAsia="zh-CN"/>
        </w:rPr>
        <w:t>2、</w:t>
      </w:r>
      <w:r>
        <w:rPr>
          <w:rFonts w:hint="eastAsia" w:ascii="微软雅黑" w:hAnsi="微软雅黑" w:eastAsia="微软雅黑" w:cs="微软雅黑"/>
          <w:b w:val="0"/>
          <w:bCs w:val="0"/>
          <w:color w:val="auto"/>
          <w:szCs w:val="24"/>
          <w:lang w:val="en-US" w:eastAsia="zh-CN"/>
        </w:rPr>
        <w:t>护照原件（6个月以上有效期，空白页三页以上），</w:t>
      </w:r>
      <w:r>
        <w:rPr>
          <w:rFonts w:hint="eastAsia" w:ascii="微软雅黑" w:hAnsi="微软雅黑" w:eastAsia="微软雅黑" w:cs="微软雅黑"/>
          <w:b/>
          <w:bCs/>
          <w:color w:val="FF0000"/>
          <w:szCs w:val="24"/>
          <w:lang w:val="en-US" w:eastAsia="zh-CN"/>
        </w:rPr>
        <w:t>出行前请客人务必自带。</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Cs w:val="24"/>
          <w:lang w:val="en-US" w:eastAsia="zh-CN"/>
        </w:rPr>
      </w:pPr>
      <w:r>
        <w:rPr>
          <w:rFonts w:hint="eastAsia" w:ascii="微软雅黑" w:hAnsi="微软雅黑" w:eastAsia="微软雅黑" w:cs="微软雅黑"/>
          <w:b/>
          <w:bCs/>
          <w:color w:val="auto"/>
          <w:szCs w:val="24"/>
          <w:lang w:val="en-US" w:eastAsia="zh-CN"/>
        </w:rPr>
        <w:t>3、</w:t>
      </w:r>
      <w:r>
        <w:rPr>
          <w:rFonts w:hint="eastAsia" w:ascii="微软雅黑" w:hAnsi="微软雅黑" w:eastAsia="微软雅黑" w:cs="微软雅黑"/>
          <w:b w:val="0"/>
          <w:bCs w:val="0"/>
          <w:color w:val="auto"/>
          <w:szCs w:val="24"/>
          <w:lang w:val="en-US" w:eastAsia="zh-CN"/>
        </w:rPr>
        <w:t>12岁一下儿童出行前请携带出生证件，以免安检或值机柜台要求出示，具体以安检要求为准</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auto"/>
          <w:sz w:val="32"/>
          <w:szCs w:val="32"/>
          <w:u w:val="none"/>
          <w:lang w:eastAsia="zh-CN"/>
        </w:rPr>
      </w:pPr>
      <w:r>
        <w:rPr>
          <w:rFonts w:hint="eastAsia" w:ascii="微软雅黑" w:hAnsi="微软雅黑" w:eastAsia="微软雅黑" w:cs="微软雅黑"/>
          <w:b/>
          <w:bCs/>
          <w:color w:val="auto"/>
          <w:szCs w:val="24"/>
          <w:lang w:val="en-US" w:eastAsia="zh-CN"/>
        </w:rPr>
        <w:t>4、</w:t>
      </w:r>
      <w:r>
        <w:rPr>
          <w:rFonts w:hint="eastAsia" w:ascii="微软雅黑" w:hAnsi="微软雅黑" w:eastAsia="微软雅黑" w:cs="微软雅黑"/>
          <w:b w:val="0"/>
          <w:bCs w:val="0"/>
          <w:color w:val="auto"/>
          <w:szCs w:val="24"/>
          <w:lang w:val="en-US" w:eastAsia="zh-CN"/>
        </w:rPr>
        <w:t>由于航班为联运团队票，</w:t>
      </w:r>
      <w:r>
        <w:rPr>
          <w:rFonts w:hint="eastAsia" w:ascii="微软雅黑" w:hAnsi="微软雅黑" w:eastAsia="微软雅黑" w:cs="微软雅黑"/>
          <w:b/>
          <w:bCs/>
          <w:color w:val="FF0000"/>
          <w:szCs w:val="24"/>
          <w:lang w:val="en-US" w:eastAsia="zh-CN"/>
        </w:rPr>
        <w:t>机票需要按顺序依次使用，前段不使用的话后段是无法使用的，</w:t>
      </w:r>
      <w:r>
        <w:rPr>
          <w:rFonts w:hint="eastAsia" w:ascii="微软雅黑" w:hAnsi="微软雅黑" w:eastAsia="微软雅黑" w:cs="微软雅黑"/>
          <w:b w:val="0"/>
          <w:bCs w:val="0"/>
          <w:color w:val="auto"/>
          <w:szCs w:val="24"/>
          <w:lang w:val="en-US" w:eastAsia="zh-CN"/>
        </w:rPr>
        <w:t>有其他联运的要单独申请，</w:t>
      </w:r>
      <w:r>
        <w:rPr>
          <w:rFonts w:hint="eastAsia" w:ascii="微软雅黑" w:hAnsi="微软雅黑" w:eastAsia="微软雅黑" w:cs="微软雅黑"/>
          <w:b/>
          <w:bCs/>
          <w:color w:val="FF0000"/>
          <w:szCs w:val="24"/>
          <w:lang w:val="en-US" w:eastAsia="zh-CN"/>
        </w:rPr>
        <w:t>一定不要擅自更改航段顺序（或跳段使用），造成的损失自行承担。</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auto"/>
          <w:sz w:val="32"/>
          <w:szCs w:val="32"/>
          <w:u w:val="none"/>
          <w:lang w:eastAsia="zh-CN"/>
        </w:rPr>
      </w:pPr>
      <w:r>
        <w:rPr>
          <w:rFonts w:hint="eastAsia" w:ascii="微软雅黑" w:hAnsi="微软雅黑" w:eastAsia="微软雅黑"/>
          <w:b/>
          <w:bCs/>
          <w:color w:val="auto"/>
          <w:sz w:val="32"/>
          <w:szCs w:val="32"/>
          <w:u w:val="none"/>
          <w:lang w:eastAsia="zh-CN"/>
        </w:rPr>
        <w:t>【</w:t>
      </w:r>
      <w:r>
        <w:rPr>
          <w:rFonts w:hint="eastAsia" w:ascii="微软雅黑" w:hAnsi="微软雅黑" w:eastAsia="微软雅黑"/>
          <w:b/>
          <w:bCs/>
          <w:color w:val="auto"/>
          <w:sz w:val="32"/>
          <w:szCs w:val="32"/>
          <w:u w:val="none"/>
        </w:rPr>
        <w:t>费用包</w:t>
      </w:r>
      <w:r>
        <w:rPr>
          <w:rFonts w:hint="eastAsia" w:ascii="微软雅黑" w:hAnsi="微软雅黑" w:eastAsia="微软雅黑"/>
          <w:b/>
          <w:bCs/>
          <w:color w:val="auto"/>
          <w:sz w:val="32"/>
          <w:szCs w:val="32"/>
          <w:u w:val="none"/>
          <w:lang w:eastAsia="zh-CN"/>
        </w:rPr>
        <w:t>含】</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Arial"/>
          <w:b w:val="0"/>
          <w:bCs w:val="0"/>
          <w:color w:val="auto"/>
          <w:szCs w:val="24"/>
        </w:rPr>
      </w:pPr>
      <w:r>
        <w:rPr>
          <w:rFonts w:hint="eastAsia" w:ascii="微软雅黑" w:hAnsi="微软雅黑" w:eastAsia="微软雅黑"/>
          <w:b w:val="0"/>
          <w:bCs w:val="0"/>
          <w:color w:val="auto"/>
          <w:szCs w:val="24"/>
          <w:lang w:eastAsia="zh-CN"/>
        </w:rPr>
        <w:t>机票</w:t>
      </w:r>
      <w:r>
        <w:rPr>
          <w:rFonts w:hint="eastAsia" w:ascii="微软雅黑" w:hAnsi="微软雅黑" w:eastAsia="微软雅黑"/>
          <w:b w:val="0"/>
          <w:bCs w:val="0"/>
          <w:color w:val="auto"/>
          <w:szCs w:val="24"/>
        </w:rPr>
        <w:t>：</w:t>
      </w:r>
      <w:r>
        <w:rPr>
          <w:rFonts w:hint="eastAsia" w:ascii="微软雅黑" w:hAnsi="微软雅黑" w:eastAsia="微软雅黑"/>
          <w:b w:val="0"/>
          <w:bCs w:val="0"/>
          <w:color w:val="auto"/>
          <w:szCs w:val="24"/>
          <w:lang w:eastAsia="zh-CN"/>
        </w:rPr>
        <w:t>昆明</w:t>
      </w:r>
      <w:r>
        <w:rPr>
          <w:rFonts w:hint="eastAsia" w:ascii="微软雅黑" w:hAnsi="微软雅黑" w:eastAsia="微软雅黑"/>
          <w:b w:val="0"/>
          <w:bCs w:val="0"/>
          <w:color w:val="auto"/>
          <w:szCs w:val="24"/>
          <w:lang w:val="en-US" w:eastAsia="zh-CN"/>
        </w:rPr>
        <w:t>/成都/特拉维夫全段</w:t>
      </w:r>
      <w:r>
        <w:rPr>
          <w:rFonts w:hint="eastAsia" w:ascii="微软雅黑" w:hAnsi="微软雅黑" w:eastAsia="微软雅黑"/>
          <w:b w:val="0"/>
          <w:bCs w:val="0"/>
          <w:color w:val="auto"/>
          <w:szCs w:val="24"/>
        </w:rPr>
        <w:t>，机场建设费，燃油附加费；</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rPr>
      </w:pPr>
      <w:r>
        <w:rPr>
          <w:rFonts w:hint="eastAsia" w:ascii="微软雅黑" w:hAnsi="微软雅黑" w:eastAsia="微软雅黑"/>
          <w:b w:val="0"/>
          <w:bCs w:val="0"/>
          <w:color w:val="auto"/>
          <w:szCs w:val="24"/>
        </w:rPr>
        <w:t>用车：</w:t>
      </w:r>
      <w:r>
        <w:rPr>
          <w:rFonts w:hint="eastAsia" w:ascii="微软雅黑" w:hAnsi="微软雅黑" w:eastAsia="微软雅黑" w:cs="Arial"/>
          <w:b w:val="0"/>
          <w:bCs w:val="0"/>
          <w:color w:val="auto"/>
          <w:szCs w:val="24"/>
        </w:rPr>
        <w:t>旅游</w:t>
      </w:r>
      <w:r>
        <w:rPr>
          <w:rFonts w:hint="eastAsia" w:ascii="微软雅黑" w:hAnsi="微软雅黑" w:eastAsia="微软雅黑"/>
          <w:b w:val="0"/>
          <w:bCs w:val="0"/>
          <w:color w:val="auto"/>
          <w:szCs w:val="24"/>
        </w:rPr>
        <w:t>豪华空调大巴；</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rPr>
      </w:pPr>
      <w:r>
        <w:rPr>
          <w:rFonts w:hint="eastAsia" w:ascii="微软雅黑" w:hAnsi="微软雅黑" w:eastAsia="微软雅黑"/>
          <w:b w:val="0"/>
          <w:bCs w:val="0"/>
          <w:color w:val="auto"/>
          <w:szCs w:val="24"/>
        </w:rPr>
        <w:t>导游：每团一位专业领队陪同；每</w:t>
      </w:r>
      <w:r>
        <w:rPr>
          <w:rFonts w:hint="eastAsia" w:ascii="微软雅黑" w:hAnsi="微软雅黑" w:eastAsia="微软雅黑"/>
          <w:b w:val="0"/>
          <w:bCs w:val="0"/>
          <w:color w:val="auto"/>
          <w:szCs w:val="24"/>
          <w:lang w:eastAsia="zh-CN"/>
        </w:rPr>
        <w:t>团</w:t>
      </w:r>
      <w:r>
        <w:rPr>
          <w:rFonts w:hint="eastAsia" w:ascii="微软雅黑" w:hAnsi="微软雅黑" w:eastAsia="微软雅黑"/>
          <w:b w:val="0"/>
          <w:bCs w:val="0"/>
          <w:color w:val="auto"/>
          <w:szCs w:val="24"/>
        </w:rPr>
        <w:t>一位</w:t>
      </w:r>
      <w:r>
        <w:rPr>
          <w:rFonts w:hint="eastAsia" w:ascii="微软雅黑" w:hAnsi="微软雅黑" w:eastAsia="微软雅黑"/>
          <w:b w:val="0"/>
          <w:bCs w:val="0"/>
          <w:color w:val="auto"/>
          <w:szCs w:val="24"/>
          <w:lang w:eastAsia="zh-CN"/>
        </w:rPr>
        <w:t>专业</w:t>
      </w:r>
      <w:r>
        <w:rPr>
          <w:rFonts w:hint="eastAsia" w:ascii="微软雅黑" w:hAnsi="微软雅黑" w:eastAsia="微软雅黑"/>
          <w:b w:val="0"/>
          <w:bCs w:val="0"/>
          <w:color w:val="auto"/>
          <w:szCs w:val="24"/>
        </w:rPr>
        <w:t>导游服务；</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rPr>
      </w:pPr>
      <w:r>
        <w:rPr>
          <w:rFonts w:hint="eastAsia" w:ascii="微软雅黑" w:hAnsi="微软雅黑" w:eastAsia="微软雅黑"/>
          <w:b w:val="0"/>
          <w:bCs w:val="0"/>
          <w:color w:val="auto"/>
          <w:szCs w:val="24"/>
        </w:rPr>
        <w:t>门票：行程所列门票（备注：出境团门票无任何优惠）</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Cs w:val="24"/>
          <w:lang w:val="en-US" w:eastAsia="zh-CN"/>
        </w:rPr>
      </w:pPr>
      <w:r>
        <w:rPr>
          <w:rFonts w:hint="eastAsia" w:ascii="微软雅黑" w:hAnsi="微软雅黑" w:eastAsia="微软雅黑" w:cs="微软雅黑"/>
          <w:b w:val="0"/>
          <w:bCs w:val="0"/>
          <w:color w:val="auto"/>
          <w:szCs w:val="24"/>
        </w:rPr>
        <w:t>用餐：</w:t>
      </w:r>
      <w:r>
        <w:rPr>
          <w:rFonts w:hint="eastAsia" w:ascii="微软雅黑" w:hAnsi="微软雅黑" w:eastAsia="微软雅黑" w:cs="微软雅黑"/>
          <w:b w:val="0"/>
          <w:bCs w:val="0"/>
          <w:color w:val="auto"/>
          <w:szCs w:val="24"/>
          <w:lang w:eastAsia="zh-CN"/>
        </w:rPr>
        <w:t>酒店含早，</w:t>
      </w:r>
      <w:r>
        <w:rPr>
          <w:rFonts w:hint="eastAsia" w:ascii="微软雅黑" w:hAnsi="微软雅黑" w:eastAsia="微软雅黑" w:cs="微软雅黑"/>
          <w:b w:val="0"/>
          <w:bCs w:val="0"/>
          <w:color w:val="auto"/>
          <w:szCs w:val="24"/>
          <w:lang w:val="en-US" w:eastAsia="zh-CN"/>
        </w:rPr>
        <w:t>10正（不用不退）；</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val="0"/>
          <w:bCs w:val="0"/>
          <w:color w:val="auto"/>
          <w:szCs w:val="24"/>
        </w:rPr>
        <w:t>住宿</w:t>
      </w:r>
      <w:r>
        <w:rPr>
          <w:rFonts w:hint="eastAsia" w:ascii="微软雅黑" w:hAnsi="微软雅黑" w:eastAsia="微软雅黑" w:cs="微软雅黑"/>
          <w:b w:val="0"/>
          <w:bCs w:val="0"/>
          <w:color w:val="auto"/>
          <w:szCs w:val="24"/>
          <w:lang w:eastAsia="zh-CN"/>
        </w:rPr>
        <w:t>：</w:t>
      </w:r>
      <w:r>
        <w:rPr>
          <w:rFonts w:hint="eastAsia" w:ascii="微软雅黑" w:hAnsi="微软雅黑" w:eastAsia="微软雅黑" w:cs="微软雅黑"/>
          <w:b w:val="0"/>
          <w:bCs w:val="0"/>
          <w:color w:val="auto"/>
          <w:szCs w:val="24"/>
          <w:lang w:val="en-US" w:eastAsia="zh-CN"/>
        </w:rPr>
        <w:t xml:space="preserve"> 当地四星酒店双人标准间；</w:t>
      </w:r>
      <w:r>
        <w:rPr>
          <w:rFonts w:hint="eastAsia" w:ascii="微软雅黑" w:hAnsi="微软雅黑" w:eastAsia="微软雅黑" w:cs="微软雅黑"/>
          <w:b w:val="0"/>
          <w:bCs w:val="0"/>
          <w:color w:val="auto"/>
          <w:szCs w:val="24"/>
          <w:lang w:eastAsia="zh-CN"/>
        </w:rPr>
        <w:t>伯利恒参考酒店：</w:t>
      </w:r>
      <w:r>
        <w:rPr>
          <w:rFonts w:hint="eastAsia" w:ascii="微软雅黑" w:hAnsi="微软雅黑" w:eastAsia="微软雅黑" w:cs="微软雅黑"/>
          <w:b w:val="0"/>
          <w:bCs w:val="0"/>
          <w:sz w:val="24"/>
          <w:szCs w:val="24"/>
          <w:vertAlign w:val="baseline"/>
          <w:lang w:val="en-US" w:eastAsia="zh-CN"/>
        </w:rPr>
        <w:t xml:space="preserve">Paradise or similar; </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Cs w:val="24"/>
          <w:lang w:eastAsia="zh-CN"/>
        </w:rPr>
      </w:pPr>
      <w:r>
        <w:rPr>
          <w:rFonts w:hint="eastAsia" w:ascii="微软雅黑" w:hAnsi="微软雅黑" w:eastAsia="微软雅黑" w:cs="微软雅黑"/>
          <w:b w:val="0"/>
          <w:bCs w:val="0"/>
          <w:color w:val="auto"/>
          <w:szCs w:val="24"/>
        </w:rPr>
        <w:t>保险：</w:t>
      </w:r>
      <w:r>
        <w:rPr>
          <w:rFonts w:hint="eastAsia" w:ascii="微软雅黑" w:hAnsi="微软雅黑" w:eastAsia="微软雅黑" w:cs="微软雅黑"/>
          <w:b w:val="0"/>
          <w:bCs w:val="0"/>
          <w:color w:val="auto"/>
          <w:szCs w:val="24"/>
          <w:lang w:eastAsia="zh-CN"/>
        </w:rPr>
        <w:t>含旅游组合险，强烈建议自行购买出境旅游意外险；</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Cs w:val="24"/>
          <w:lang w:val="en-US" w:eastAsia="zh-CN"/>
        </w:rPr>
      </w:pPr>
      <w:r>
        <w:rPr>
          <w:rFonts w:hint="eastAsia" w:ascii="微软雅黑" w:hAnsi="微软雅黑" w:eastAsia="微软雅黑" w:cs="微软雅黑"/>
          <w:b w:val="0"/>
          <w:bCs w:val="0"/>
          <w:color w:val="auto"/>
          <w:szCs w:val="24"/>
          <w:lang w:val="en-US" w:eastAsia="zh-CN"/>
        </w:rPr>
        <w:t>服务：以色列当地每人每天一瓶矿泉水</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auto"/>
          <w:sz w:val="32"/>
          <w:szCs w:val="32"/>
          <w:u w:val="none"/>
          <w:lang w:eastAsia="zh-CN"/>
        </w:rPr>
      </w:pPr>
      <w:r>
        <w:rPr>
          <w:rFonts w:hint="eastAsia" w:ascii="微软雅黑" w:hAnsi="微软雅黑" w:eastAsia="微软雅黑"/>
          <w:b/>
          <w:bCs/>
          <w:color w:val="auto"/>
          <w:sz w:val="32"/>
          <w:szCs w:val="32"/>
          <w:u w:val="none"/>
          <w:lang w:eastAsia="zh-CN"/>
        </w:rPr>
        <w:t>【特别说明】</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12周岁以下小孩，须至少由父母任意一方带领出团；</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eastAsia="zh-CN"/>
        </w:rPr>
        <w:t>报价不含杂费</w:t>
      </w:r>
      <w:r>
        <w:rPr>
          <w:rFonts w:hint="eastAsia" w:ascii="微软雅黑" w:hAnsi="微软雅黑" w:eastAsia="微软雅黑"/>
          <w:b w:val="0"/>
          <w:bCs w:val="0"/>
          <w:color w:val="auto"/>
          <w:szCs w:val="24"/>
          <w:lang w:val="en-US" w:eastAsia="zh-CN"/>
        </w:rPr>
        <w:t>1400元/人，请随团费交清；</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报价不含小费8美金/人/天（当地共计8天）；</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报价不含一切行程以外的个人境外消费；</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auto"/>
          <w:sz w:val="32"/>
          <w:szCs w:val="32"/>
          <w:u w:val="none"/>
          <w:lang w:eastAsia="zh-CN"/>
        </w:rPr>
      </w:pPr>
      <w:r>
        <w:rPr>
          <w:rFonts w:hint="eastAsia" w:ascii="微软雅黑" w:hAnsi="微软雅黑" w:eastAsia="微软雅黑"/>
          <w:b w:val="0"/>
          <w:bCs w:val="0"/>
          <w:color w:val="auto"/>
          <w:szCs w:val="24"/>
          <w:lang w:val="en-US" w:eastAsia="zh-CN"/>
        </w:rPr>
        <w:t>熊猫基地由航空公司赠送，领队统一安排；</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textAlignment w:val="auto"/>
        <w:rPr>
          <w:rFonts w:hint="eastAsia" w:ascii="微软雅黑" w:hAnsi="微软雅黑" w:eastAsia="微软雅黑"/>
          <w:b/>
          <w:bCs/>
          <w:color w:val="auto"/>
          <w:sz w:val="32"/>
          <w:szCs w:val="32"/>
          <w:u w:val="none"/>
          <w:lang w:eastAsia="zh-CN"/>
        </w:rPr>
      </w:pPr>
      <w:r>
        <w:rPr>
          <w:rFonts w:hint="eastAsia" w:ascii="微软雅黑" w:hAnsi="微软雅黑" w:eastAsia="微软雅黑"/>
          <w:b/>
          <w:bCs/>
          <w:color w:val="auto"/>
          <w:sz w:val="32"/>
          <w:szCs w:val="32"/>
          <w:u w:val="none"/>
          <w:lang w:eastAsia="zh-CN"/>
        </w:rPr>
        <w:t>【注意事项】</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1.当地纪念馆，灯光秀等活动，纪念馆周六，犹太节假日</w:t>
      </w:r>
      <w:r>
        <w:rPr>
          <w:rFonts w:hint="eastAsia" w:ascii="微软雅黑" w:hAnsi="微软雅黑" w:eastAsia="微软雅黑" w:cs="微软雅黑"/>
          <w:b/>
          <w:color w:val="000000"/>
          <w:szCs w:val="24"/>
          <w:highlight w:val="none"/>
          <w:lang w:eastAsia="zh-CN"/>
        </w:rPr>
        <w:drawing>
          <wp:anchor distT="0" distB="0" distL="114300" distR="114300" simplePos="0" relativeHeight="252098560" behindDoc="1" locked="0" layoutInCell="1" allowOverlap="1">
            <wp:simplePos x="0" y="0"/>
            <wp:positionH relativeFrom="column">
              <wp:posOffset>-1079500</wp:posOffset>
            </wp:positionH>
            <wp:positionV relativeFrom="paragraph">
              <wp:posOffset>-1074420</wp:posOffset>
            </wp:positionV>
            <wp:extent cx="7559675" cy="10693400"/>
            <wp:effectExtent l="0" t="0" r="3175" b="12700"/>
            <wp:wrapNone/>
            <wp:docPr id="38" name="图片 38"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b w:val="0"/>
          <w:bCs w:val="0"/>
          <w:color w:val="auto"/>
          <w:szCs w:val="24"/>
          <w:lang w:eastAsia="zh-CN"/>
        </w:rPr>
        <w:t>闭馆，须确定具体时间后再确定是否可以订上。</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2.以色列导游不可进入巴勒斯坦区，因此行程中若有伯利恒景点，则是由巴勒斯坦当地英文向导带领参观，返回以色列后再由原来的以色列导游继续接团。</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3.当地周末（周四周五），海法和提比利亚有连住两晚要求，或者有周末附加费。</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4.司机导游工作10小时每天，超时费100美金/小时，按照以色列汽车公司的规定，以色列车的车程为200km，若因公务或者其他原因超出正常公里数，则需支付每公里2美金的超车程费用，按照实际超出的公里数来算，每公里为2美金。</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5.以色列酒店设施无法与中国酒店相比，与欧洲酒店相似，以干净舒适为主。</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eastAsia="zh-CN"/>
        </w:rPr>
        <w:t>6.周五日落至周六日落是以色列安息日，正统犹太人不可使用任何电器，因此遇安息日当天入住酒店，则需等晚上七点以后办理。</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eastAsia="zh-CN"/>
        </w:rPr>
      </w:pPr>
      <w:r>
        <w:rPr>
          <w:rFonts w:hint="eastAsia" w:ascii="微软雅黑" w:hAnsi="微软雅黑" w:eastAsia="微软雅黑"/>
          <w:b w:val="0"/>
          <w:bCs w:val="0"/>
          <w:color w:val="auto"/>
          <w:szCs w:val="24"/>
          <w:lang w:val="en-US" w:eastAsia="zh-CN"/>
        </w:rPr>
        <w:t>7.</w:t>
      </w:r>
      <w:r>
        <w:rPr>
          <w:rFonts w:hint="eastAsia" w:ascii="微软雅黑" w:hAnsi="微软雅黑" w:eastAsia="微软雅黑"/>
          <w:b w:val="0"/>
          <w:bCs w:val="0"/>
          <w:color w:val="auto"/>
          <w:szCs w:val="24"/>
          <w:lang w:eastAsia="zh-CN"/>
        </w:rPr>
        <w:t>该行程仅供参考，旅行社在不减少景点的情况下有权调整行程前后顺序</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 w:val="28"/>
          <w:szCs w:val="28"/>
          <w:lang w:val="en-US" w:eastAsia="zh-CN"/>
        </w:rPr>
      </w:pPr>
      <w:r>
        <w:rPr>
          <w:rFonts w:hint="eastAsia" w:ascii="微软雅黑" w:hAnsi="微软雅黑" w:eastAsia="微软雅黑"/>
          <w:b/>
          <w:bCs/>
          <w:color w:val="auto"/>
          <w:sz w:val="32"/>
          <w:szCs w:val="32"/>
          <w:u w:val="none"/>
          <w:lang w:val="en-US" w:eastAsia="zh-CN"/>
        </w:rPr>
        <w:t>【签证相关说明】</w:t>
      </w:r>
      <w:r>
        <w:rPr>
          <w:rFonts w:hint="eastAsia" w:ascii="微软雅黑" w:hAnsi="微软雅黑" w:eastAsia="微软雅黑"/>
          <w:b w:val="0"/>
          <w:bCs w:val="0"/>
          <w:color w:val="auto"/>
          <w:sz w:val="28"/>
          <w:szCs w:val="28"/>
          <w:lang w:val="en-US" w:eastAsia="zh-CN"/>
        </w:rPr>
        <w:t>（请认真仔细阅读）</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1、护照：有效期6个月以上因私护照，有连续三页空白页；</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2、资料：客人需确保所提交的签证资料信息详尽属实；</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微软雅黑" w:hAnsi="微软雅黑" w:eastAsia="微软雅黑"/>
          <w:b w:val="0"/>
          <w:bCs w:val="0"/>
          <w:color w:val="auto"/>
          <w:szCs w:val="24"/>
          <w:lang w:val="en-US" w:eastAsia="zh-CN"/>
        </w:rPr>
      </w:pPr>
      <w:r>
        <w:rPr>
          <w:rFonts w:hint="eastAsia" w:ascii="微软雅黑" w:hAnsi="微软雅黑" w:eastAsia="微软雅黑"/>
          <w:b w:val="0"/>
          <w:bCs w:val="0"/>
          <w:color w:val="auto"/>
          <w:szCs w:val="24"/>
          <w:lang w:val="en-US" w:eastAsia="zh-CN"/>
        </w:rPr>
        <w:t>3、</w:t>
      </w:r>
      <w:r>
        <w:rPr>
          <w:rFonts w:hint="eastAsia" w:ascii="微软雅黑" w:hAnsi="微软雅黑" w:eastAsia="微软雅黑"/>
          <w:b/>
          <w:bCs/>
          <w:color w:val="auto"/>
          <w:szCs w:val="24"/>
          <w:lang w:val="en-US" w:eastAsia="zh-CN"/>
        </w:rPr>
        <w:t>特别说明：</w:t>
      </w:r>
      <w:r>
        <w:rPr>
          <w:rFonts w:hint="eastAsia" w:ascii="微软雅黑" w:hAnsi="微软雅黑" w:eastAsia="微软雅黑"/>
          <w:b w:val="0"/>
          <w:bCs w:val="0"/>
          <w:color w:val="auto"/>
          <w:szCs w:val="24"/>
          <w:lang w:val="en-US" w:eastAsia="zh-CN"/>
        </w:rPr>
        <w:t>旅游签证属于旅行社代办范畴，若因个人信息或使领馆原因造成签证无法如期签出，导致您不能按约出行，旅行社无法控制，属不可抗力及免责条款，客人需自行承担损失，我社不承担相应赔偿责任。（备注：若出现拒签情况 ，并不会影响您其他国家签证的申请。）</w:t>
      </w:r>
    </w:p>
    <w:p>
      <w:pPr>
        <w:keepNext w:val="0"/>
        <w:keepLines w:val="0"/>
        <w:pageBreakBefore w:val="0"/>
        <w:widowControl w:val="0"/>
        <w:tabs>
          <w:tab w:val="left" w:pos="720"/>
        </w:tabs>
        <w:kinsoku/>
        <w:wordWrap/>
        <w:overflowPunct w:val="0"/>
        <w:topLinePunct w:val="0"/>
        <w:autoSpaceDE/>
        <w:autoSpaceDN/>
        <w:bidi w:val="0"/>
        <w:adjustRightInd/>
        <w:snapToGrid/>
        <w:spacing w:line="0" w:lineRule="atLeast"/>
        <w:ind w:right="480" w:rightChars="200"/>
        <w:textAlignment w:val="auto"/>
        <w:rPr>
          <w:rFonts w:hint="eastAsia" w:ascii="宋体" w:hAnsi="宋体" w:cs="宋体"/>
          <w:b/>
          <w:color w:val="000000"/>
          <w:sz w:val="28"/>
          <w:szCs w:val="28"/>
        </w:rPr>
      </w:pPr>
      <w:r>
        <w:rPr>
          <w:rFonts w:hint="eastAsia" w:ascii="微软雅黑" w:hAnsi="微软雅黑" w:eastAsia="微软雅黑"/>
          <w:b/>
          <w:bCs/>
          <w:color w:val="auto"/>
          <w:szCs w:val="24"/>
          <w:lang w:val="en-US" w:eastAsia="zh-CN"/>
        </w:rPr>
        <w:t>4、签订旅游合同后，接待社开始收取全款，若拒签则产生4500元/人</w:t>
      </w:r>
      <w:bookmarkStart w:id="0" w:name="_GoBack"/>
      <w:bookmarkEnd w:id="0"/>
      <w:r>
        <w:rPr>
          <w:rFonts w:hint="eastAsia" w:ascii="微软雅黑" w:hAnsi="微软雅黑" w:eastAsia="微软雅黑"/>
          <w:b/>
          <w:bCs/>
          <w:color w:val="auto"/>
          <w:szCs w:val="24"/>
          <w:lang w:val="en-US" w:eastAsia="zh-CN"/>
        </w:rPr>
        <w:t>机位损失，其他未产生费用将退还予客人。</w:t>
      </w:r>
    </w:p>
    <w:p>
      <w:pPr>
        <w:autoSpaceDN w:val="0"/>
        <w:ind w:firstLine="3373" w:firstLineChars="1200"/>
        <w:jc w:val="both"/>
        <w:rPr>
          <w:rFonts w:ascii="宋体" w:hAnsi="宋体" w:cs="宋体"/>
          <w:b/>
          <w:color w:val="000000"/>
          <w:sz w:val="28"/>
          <w:szCs w:val="28"/>
        </w:rPr>
      </w:pPr>
      <w:r>
        <w:rPr>
          <w:rFonts w:hint="eastAsia" w:ascii="宋体" w:hAnsi="宋体" w:cs="宋体"/>
          <w:b/>
          <w:color w:val="000000"/>
          <w:sz w:val="28"/>
          <w:szCs w:val="28"/>
        </w:rPr>
        <w:t>以色列旅游须知（通用版）</w:t>
      </w:r>
    </w:p>
    <w:tbl>
      <w:tblPr>
        <w:tblStyle w:val="3"/>
        <w:tblW w:w="11197" w:type="dxa"/>
        <w:jc w:val="center"/>
        <w:tblInd w:w="0" w:type="dxa"/>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
      <w:tblGrid>
        <w:gridCol w:w="1046"/>
        <w:gridCol w:w="10151"/>
      </w:tblGrid>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温馨</w:t>
            </w:r>
          </w:p>
          <w:p>
            <w:pPr>
              <w:spacing w:line="360" w:lineRule="exact"/>
              <w:ind w:left="0" w:leftChars="0" w:right="-60" w:rightChars="-25" w:firstLine="0" w:firstLineChars="0"/>
              <w:jc w:val="center"/>
              <w:rPr>
                <w:rFonts w:ascii="宋体" w:hAnsi="宋体" w:cs="宋体"/>
                <w:szCs w:val="21"/>
              </w:rPr>
            </w:pPr>
            <w:r>
              <w:rPr>
                <w:rFonts w:hint="eastAsia" w:ascii="宋体" w:hAnsi="宋体" w:cs="宋体"/>
                <w:b/>
                <w:szCs w:val="21"/>
              </w:rPr>
              <w:t>提示</w:t>
            </w:r>
          </w:p>
          <w:p>
            <w:pPr>
              <w:spacing w:line="360" w:lineRule="exact"/>
              <w:ind w:left="0" w:leftChars="0" w:right="-60" w:rightChars="-25" w:firstLine="0" w:firstLineChars="0"/>
              <w:jc w:val="center"/>
              <w:rPr>
                <w:rFonts w:ascii="宋体" w:hAnsi="宋体" w:cs="宋体"/>
                <w:szCs w:val="21"/>
              </w:rPr>
            </w:pPr>
          </w:p>
        </w:tc>
        <w:tc>
          <w:tcPr>
            <w:tcW w:w="10151" w:type="dxa"/>
            <w:noWrap w:val="0"/>
            <w:vAlign w:val="top"/>
          </w:tcPr>
          <w:p>
            <w:pPr>
              <w:numPr>
                <w:ilvl w:val="0"/>
                <w:numId w:val="1"/>
              </w:numPr>
              <w:spacing w:line="360" w:lineRule="atLeast"/>
              <w:ind w:left="0" w:leftChars="0" w:firstLine="0" w:firstLineChars="0"/>
              <w:rPr>
                <w:rFonts w:ascii="宋体" w:hAnsi="宋体" w:cs="宋体"/>
                <w:szCs w:val="21"/>
              </w:rPr>
            </w:pPr>
            <w:r>
              <w:rPr>
                <w:rFonts w:hint="eastAsia" w:ascii="宋体" w:hAnsi="宋体" w:cs="宋体"/>
                <w:szCs w:val="21"/>
              </w:rPr>
              <w:t>时差：以色列分夏令时和冬令时。夏令时为4月至10月，比北京时间晚5小时,冬令时为11月至次年4月，时间比北京时间晚6小时 。每年冬夏令时开始及结束的时间不同，平均夏令时维持的时间大约为177天左右。</w:t>
            </w:r>
          </w:p>
          <w:p>
            <w:pPr>
              <w:numPr>
                <w:ilvl w:val="0"/>
                <w:numId w:val="1"/>
              </w:numPr>
              <w:spacing w:line="360" w:lineRule="atLeast"/>
              <w:ind w:left="0" w:leftChars="0" w:firstLine="0" w:firstLineChars="0"/>
              <w:rPr>
                <w:rFonts w:ascii="宋体" w:hAnsi="宋体" w:cs="宋体"/>
                <w:szCs w:val="21"/>
              </w:rPr>
            </w:pPr>
            <w:r>
              <w:rPr>
                <w:rFonts w:hint="eastAsia" w:ascii="宋体" w:hAnsi="宋体" w:cs="宋体"/>
                <w:szCs w:val="21"/>
              </w:rPr>
              <w:t>以色列治安良好，但还是要注意保管个人的财物及证件，不要在公共场所显示过多现金及其他名贵物品，预备少量小额美元现钞。</w:t>
            </w:r>
          </w:p>
          <w:p>
            <w:pPr>
              <w:numPr>
                <w:ilvl w:val="0"/>
                <w:numId w:val="1"/>
              </w:numPr>
              <w:spacing w:line="360" w:lineRule="atLeast"/>
              <w:ind w:left="0" w:leftChars="0" w:firstLine="0" w:firstLineChars="0"/>
              <w:rPr>
                <w:rFonts w:ascii="宋体" w:hAnsi="宋体" w:cs="宋体"/>
                <w:szCs w:val="21"/>
              </w:rPr>
            </w:pPr>
            <w:r>
              <w:rPr>
                <w:rFonts w:hint="eastAsia" w:ascii="宋体" w:hAnsi="宋体" w:cs="宋体"/>
                <w:szCs w:val="21"/>
              </w:rPr>
              <w:t>旅游期间，须集体活动，听从领队和导游安排，不得擅自离团和凭个人意志办事，以免影响旅游进程。</w:t>
            </w:r>
          </w:p>
          <w:p>
            <w:pPr>
              <w:numPr>
                <w:ilvl w:val="0"/>
                <w:numId w:val="1"/>
              </w:numPr>
              <w:spacing w:line="360" w:lineRule="atLeast"/>
              <w:ind w:left="0" w:leftChars="0" w:firstLine="0" w:firstLineChars="0"/>
              <w:rPr>
                <w:rFonts w:ascii="宋体" w:hAnsi="宋体" w:cs="宋体"/>
                <w:szCs w:val="21"/>
              </w:rPr>
            </w:pPr>
            <w:r>
              <w:rPr>
                <w:rFonts w:hint="eastAsia" w:ascii="宋体" w:hAnsi="宋体" w:cs="宋体"/>
                <w:szCs w:val="21"/>
              </w:rPr>
              <w:t>离开酒店外出时，请通知领队，并携带印有酒店地址和电话的名片，以防迷路，最好能结伴同行，不要单独活动，以策安全。</w:t>
            </w:r>
          </w:p>
          <w:p>
            <w:pPr>
              <w:numPr>
                <w:ilvl w:val="0"/>
                <w:numId w:val="1"/>
              </w:numPr>
              <w:spacing w:line="360" w:lineRule="atLeast"/>
              <w:ind w:left="0" w:leftChars="0" w:firstLine="0" w:firstLineChars="0"/>
              <w:rPr>
                <w:rFonts w:ascii="宋体" w:hAnsi="宋体" w:cs="宋体"/>
                <w:szCs w:val="21"/>
              </w:rPr>
            </w:pPr>
            <w:r>
              <w:rPr>
                <w:rFonts w:hint="eastAsia" w:ascii="宋体" w:hAnsi="宋体" w:cs="宋体"/>
                <w:szCs w:val="21"/>
              </w:rPr>
              <w:t>应准备些惯用的药物，以备不时之需。若需长期服用某类药品，如血压高、心脏病、胃病或糖尿病等，必须带足够药物及医生的处方，以防万一；病患的团友请事先预备好药品并告知领队应急办法。</w:t>
            </w:r>
            <w:r>
              <w:rPr>
                <w:rFonts w:hint="eastAsia" w:ascii="微软雅黑" w:hAnsi="微软雅黑" w:eastAsia="微软雅黑" w:cs="微软雅黑"/>
                <w:b/>
                <w:color w:val="000000"/>
                <w:szCs w:val="24"/>
                <w:highlight w:val="none"/>
                <w:lang w:eastAsia="zh-CN"/>
              </w:rPr>
              <w:drawing>
                <wp:anchor distT="0" distB="0" distL="114300" distR="114300" simplePos="0" relativeHeight="252157952" behindDoc="1" locked="0" layoutInCell="1" allowOverlap="1">
                  <wp:simplePos x="0" y="0"/>
                  <wp:positionH relativeFrom="column">
                    <wp:posOffset>-925830</wp:posOffset>
                  </wp:positionH>
                  <wp:positionV relativeFrom="paragraph">
                    <wp:posOffset>-1093470</wp:posOffset>
                  </wp:positionV>
                  <wp:extent cx="7559675" cy="10693400"/>
                  <wp:effectExtent l="0" t="0" r="3175" b="12700"/>
                  <wp:wrapNone/>
                  <wp:docPr id="39" name="图片 39"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p>
          <w:p>
            <w:pPr>
              <w:spacing w:line="360" w:lineRule="atLeast"/>
              <w:ind w:left="0" w:leftChars="0" w:firstLine="0" w:firstLineChars="0"/>
              <w:rPr>
                <w:rFonts w:ascii="宋体" w:hAnsi="宋体" w:cs="宋体"/>
                <w:b/>
                <w:szCs w:val="21"/>
              </w:rPr>
            </w:pPr>
            <w:r>
              <w:rPr>
                <w:rFonts w:hint="eastAsia" w:ascii="宋体" w:hAnsi="宋体" w:cs="宋体"/>
                <w:b/>
                <w:szCs w:val="21"/>
              </w:rPr>
              <w:t>中国驻以色列大使馆：地址：</w:t>
            </w:r>
            <w:r>
              <w:rPr>
                <w:rFonts w:hint="eastAsia" w:ascii="宋体" w:hAnsi="宋体" w:cs="宋体"/>
                <w:b/>
                <w:color w:val="000000"/>
                <w:szCs w:val="21"/>
              </w:rPr>
              <w:t>特拉维夫本耶胡达大街222号　　</w:t>
            </w:r>
            <w:r>
              <w:rPr>
                <w:rFonts w:hint="eastAsia" w:ascii="宋体" w:hAnsi="宋体" w:cs="宋体"/>
                <w:b/>
                <w:szCs w:val="21"/>
              </w:rPr>
              <w:t>电话：</w:t>
            </w:r>
            <w:r>
              <w:rPr>
                <w:rFonts w:hint="eastAsia" w:ascii="宋体" w:hAnsi="宋体" w:cs="宋体"/>
                <w:b/>
                <w:color w:val="000000"/>
                <w:szCs w:val="21"/>
              </w:rPr>
              <w:t>03-5442638</w:t>
            </w:r>
            <w:r>
              <w:rPr>
                <w:rFonts w:hint="eastAsia" w:ascii="宋体" w:hAnsi="宋体" w:cs="宋体"/>
                <w:b/>
                <w:szCs w:val="21"/>
              </w:rPr>
              <w:t xml:space="preserve">  　传真：</w:t>
            </w:r>
            <w:r>
              <w:rPr>
                <w:rFonts w:hint="eastAsia" w:ascii="宋体" w:hAnsi="宋体" w:cs="宋体"/>
                <w:b/>
                <w:color w:val="000000"/>
                <w:szCs w:val="21"/>
              </w:rPr>
              <w:t>03-5467251</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天气及衣着</w:t>
            </w:r>
          </w:p>
        </w:tc>
        <w:tc>
          <w:tcPr>
            <w:tcW w:w="10151" w:type="dxa"/>
            <w:noWrap w:val="0"/>
            <w:vAlign w:val="top"/>
          </w:tcPr>
          <w:p>
            <w:pPr>
              <w:numPr>
                <w:ilvl w:val="0"/>
                <w:numId w:val="2"/>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以色列地区差异较大不同，白天气温高、紫外线强，请携带太阳镜、防晒霜、遮阳伞等。</w:t>
            </w:r>
          </w:p>
          <w:p>
            <w:pPr>
              <w:numPr>
                <w:ilvl w:val="0"/>
                <w:numId w:val="2"/>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早晚温差大，晚间气温相对较凉，必须携带御寒的外套或毛衣。</w:t>
            </w:r>
          </w:p>
          <w:p>
            <w:pPr>
              <w:numPr>
                <w:ilvl w:val="0"/>
                <w:numId w:val="2"/>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夏天尽量穿宽松、透气、浅色的衣服，冬季须携带较厚的御寒外套。</w:t>
            </w:r>
          </w:p>
          <w:p>
            <w:pPr>
              <w:numPr>
                <w:ilvl w:val="0"/>
                <w:numId w:val="2"/>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前往宗教场所应整洁着装。进入教堂参观时，女士要穿着过膝的服装，上衣要有袖，男士应脱帽，不要穿短裤。进入清真寺时一般应脱鞋，女士要穿着过膝服装，戴头巾，男士不要穿短裤。</w:t>
            </w:r>
          </w:p>
          <w:p>
            <w:pPr>
              <w:ind w:left="0" w:leftChars="0" w:firstLine="0" w:firstLineChars="0"/>
              <w:rPr>
                <w:rFonts w:ascii="宋体" w:hAnsi="宋体" w:cs="宋体"/>
                <w:szCs w:val="21"/>
              </w:rPr>
            </w:pPr>
            <w:r>
              <w:rPr>
                <w:rFonts w:hint="eastAsia" w:ascii="宋体" w:hAnsi="宋体" w:cs="宋体"/>
                <w:szCs w:val="21"/>
              </w:rPr>
              <w:t>5、以色列是有着地中海型气候，特征为漫长而又炎热、少雨的夏季，以及相对较为短暂而又凉爽、多雨的冬季。以色列的气候是由邻近的亚热带撒哈拉和阿拉伯沙漠地带、与地中海东部沿岸的亚热带湿热气候所共同影响的，气候的状况在以色列国内各地也有相当差异，并且会因为各地高度、纬度、以及与地中海的距离而变化。 一月是最冷的月份，平均的气温从6度至15度不等，以色列3月份平均气温为:特拉维夫：13-20度, 耶路撒冷：7-16度 ，七月和八月则是最热的月份，平均气温从22 度至35度不等。</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通讯情况</w:t>
            </w:r>
          </w:p>
        </w:tc>
        <w:tc>
          <w:tcPr>
            <w:tcW w:w="10151" w:type="dxa"/>
            <w:noWrap w:val="0"/>
            <w:vAlign w:val="top"/>
          </w:tcPr>
          <w:p>
            <w:pPr>
              <w:ind w:left="0" w:leftChars="0" w:firstLine="0" w:firstLineChars="0"/>
              <w:rPr>
                <w:rFonts w:ascii="宋体" w:hAnsi="宋体" w:cs="宋体"/>
                <w:szCs w:val="21"/>
              </w:rPr>
            </w:pPr>
            <w:r>
              <w:rPr>
                <w:rFonts w:hint="eastAsia" w:ascii="宋体" w:hAnsi="宋体" w:cs="宋体"/>
                <w:szCs w:val="21"/>
              </w:rPr>
              <w:t>1、以色列拨国内座机：0086+区号（不要区号前的0）+电话号码，如拨打北京座机00861012345678 以色列拨国内手机：0086+手机号码，国内拨以色列号码：00927+区号+电话号码</w:t>
            </w:r>
          </w:p>
          <w:p>
            <w:pPr>
              <w:spacing w:line="360" w:lineRule="exact"/>
              <w:ind w:left="0" w:leftChars="0" w:firstLine="0" w:firstLineChars="0"/>
              <w:rPr>
                <w:rFonts w:ascii="宋体" w:hAnsi="宋体" w:cs="宋体"/>
                <w:szCs w:val="21"/>
              </w:rPr>
            </w:pPr>
            <w:r>
              <w:rPr>
                <w:rFonts w:hint="eastAsia" w:ascii="宋体" w:hAnsi="宋体" w:cs="宋体"/>
                <w:szCs w:val="21"/>
              </w:rPr>
              <w:t>2、在酒店房间打外线电话须到前台开通，酒店电话收费比较高。</w:t>
            </w:r>
          </w:p>
          <w:p>
            <w:pPr>
              <w:spacing w:line="360" w:lineRule="exact"/>
              <w:ind w:left="0" w:leftChars="0" w:firstLine="0" w:firstLineChars="0"/>
              <w:rPr>
                <w:rFonts w:ascii="宋体" w:hAnsi="宋体" w:cs="宋体"/>
                <w:szCs w:val="21"/>
              </w:rPr>
            </w:pPr>
            <w:r>
              <w:rPr>
                <w:rFonts w:hint="eastAsia" w:ascii="宋体" w:hAnsi="宋体" w:cs="宋体"/>
                <w:szCs w:val="21"/>
              </w:rPr>
              <w:t>3、全球通手机开通国际长话及漫游的可直接使用。</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出入境</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注意事项</w:t>
            </w:r>
          </w:p>
          <w:p>
            <w:pPr>
              <w:spacing w:line="360" w:lineRule="exact"/>
              <w:ind w:left="0" w:leftChars="0" w:right="-60" w:rightChars="-25" w:firstLine="0" w:firstLineChars="0"/>
              <w:jc w:val="center"/>
              <w:rPr>
                <w:rFonts w:ascii="宋体" w:hAnsi="宋体" w:cs="宋体"/>
                <w:b/>
                <w:szCs w:val="21"/>
              </w:rPr>
            </w:pPr>
          </w:p>
        </w:tc>
        <w:tc>
          <w:tcPr>
            <w:tcW w:w="10151" w:type="dxa"/>
            <w:noWrap w:val="0"/>
            <w:vAlign w:val="top"/>
          </w:tcPr>
          <w:p>
            <w:pPr>
              <w:numPr>
                <w:ilvl w:val="0"/>
                <w:numId w:val="3"/>
              </w:numPr>
              <w:tabs>
                <w:tab w:val="left" w:pos="825"/>
                <w:tab w:val="left" w:pos="2490"/>
              </w:tabs>
              <w:spacing w:line="360" w:lineRule="exact"/>
              <w:ind w:left="0" w:leftChars="0" w:firstLine="0" w:firstLineChars="0"/>
              <w:rPr>
                <w:rFonts w:ascii="宋体" w:hAnsi="宋体" w:cs="宋体"/>
                <w:b/>
                <w:szCs w:val="21"/>
              </w:rPr>
            </w:pPr>
            <w:r>
              <w:rPr>
                <w:rFonts w:hint="eastAsia" w:ascii="宋体" w:hAnsi="宋体" w:cs="宋体"/>
                <w:b/>
                <w:szCs w:val="21"/>
              </w:rPr>
              <w:t>行李托运：</w:t>
            </w:r>
          </w:p>
          <w:p>
            <w:pPr>
              <w:ind w:left="0" w:leftChars="0" w:firstLine="0" w:firstLineChars="0"/>
              <w:rPr>
                <w:rFonts w:ascii="宋体" w:hAnsi="宋体" w:cs="宋体"/>
                <w:szCs w:val="21"/>
              </w:rPr>
            </w:pPr>
            <w:r>
              <w:rPr>
                <w:rFonts w:hint="eastAsia" w:ascii="宋体" w:hAnsi="宋体" w:cs="宋体"/>
                <w:szCs w:val="21"/>
              </w:rPr>
              <w:t>1）国际航班一般可免费托运行李一件（经济舱的旅客托运行李重量不超过20公斤，公务舱的旅客托运行李重量不超过30公斤，超重部分须自行付费）；</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2）托运行李切勿放现金、照相机、手提电脑等贵重物品,保留好行李票；</w:t>
            </w:r>
          </w:p>
          <w:p>
            <w:pPr>
              <w:ind w:left="0" w:leftChars="0" w:firstLine="0" w:firstLineChars="0"/>
              <w:rPr>
                <w:rFonts w:ascii="宋体" w:hAnsi="宋体" w:cs="宋体"/>
                <w:szCs w:val="21"/>
              </w:rPr>
            </w:pPr>
            <w:r>
              <w:rPr>
                <w:rFonts w:hint="eastAsia" w:ascii="宋体" w:hAnsi="宋体" w:cs="宋体"/>
                <w:szCs w:val="21"/>
              </w:rPr>
              <w:t>3）液体、膏状物品、胶状物品等尽量托运，若不托运则请放置于容量不超过100毫升的容器里，用透明可视密封胶袋装好，以备机场安检；</w:t>
            </w:r>
          </w:p>
          <w:p>
            <w:pPr>
              <w:ind w:left="0" w:leftChars="0" w:firstLine="0" w:firstLineChars="0"/>
              <w:rPr>
                <w:rFonts w:ascii="宋体" w:hAnsi="宋体" w:cs="宋体"/>
                <w:szCs w:val="21"/>
              </w:rPr>
            </w:pPr>
            <w:r>
              <w:rPr>
                <w:rFonts w:hint="eastAsia" w:ascii="宋体" w:hAnsi="宋体" w:cs="宋体"/>
                <w:szCs w:val="21"/>
              </w:rPr>
              <w:t>液体物品包括：水、糖浆类；面霜、润肤油类；香水、喷雾剂类；洗发水、浴液类；剃须液、牙膏、睫毛膏以及其他的任何类似物品。（请不要在安检前打开装有液体塑料袋，否则将被没收。）</w:t>
            </w:r>
          </w:p>
          <w:p>
            <w:pPr>
              <w:ind w:left="0" w:leftChars="0" w:firstLine="0" w:firstLineChars="0"/>
              <w:rPr>
                <w:rFonts w:ascii="宋体" w:hAnsi="宋体" w:cs="宋体"/>
                <w:szCs w:val="21"/>
              </w:rPr>
            </w:pPr>
            <w:r>
              <w:rPr>
                <w:rFonts w:hint="eastAsia" w:ascii="宋体" w:hAnsi="宋体" w:cs="宋体"/>
                <w:szCs w:val="21"/>
              </w:rPr>
              <w:t>特殊疾病须随身带入机舱的指定药物（须出示医生证明）与特殊食品（如婴儿食品）可在塑料袋之外携带。此类物品也必须向安全检查人员出示。不符合尺寸规定的物品及塑料袋禁止带上飞机。</w:t>
            </w:r>
          </w:p>
          <w:p>
            <w:pPr>
              <w:tabs>
                <w:tab w:val="left" w:pos="825"/>
                <w:tab w:val="left" w:pos="2490"/>
              </w:tabs>
              <w:spacing w:line="360" w:lineRule="exact"/>
              <w:ind w:left="0" w:leftChars="0" w:firstLine="0" w:firstLineChars="0"/>
              <w:rPr>
                <w:rFonts w:ascii="宋体" w:hAnsi="宋体" w:cs="宋体"/>
                <w:b/>
                <w:szCs w:val="21"/>
              </w:rPr>
            </w:pPr>
            <w:r>
              <w:rPr>
                <w:rFonts w:hint="eastAsia" w:ascii="宋体" w:hAnsi="宋体" w:cs="宋体"/>
                <w:b/>
                <w:szCs w:val="21"/>
              </w:rPr>
              <w:t>2． 海关规定：</w:t>
            </w:r>
          </w:p>
          <w:p>
            <w:pPr>
              <w:tabs>
                <w:tab w:val="left" w:pos="825"/>
                <w:tab w:val="left" w:pos="2490"/>
              </w:tabs>
              <w:spacing w:line="360" w:lineRule="exact"/>
              <w:ind w:left="0" w:leftChars="0" w:firstLine="0" w:firstLineChars="0"/>
              <w:rPr>
                <w:rFonts w:ascii="宋体" w:hAnsi="宋体" w:cs="宋体"/>
                <w:szCs w:val="21"/>
                <w:u w:val="single"/>
              </w:rPr>
            </w:pPr>
            <w:r>
              <w:rPr>
                <w:rFonts w:hint="eastAsia" w:ascii="宋体" w:hAnsi="宋体" w:cs="宋体"/>
                <w:szCs w:val="21"/>
              </w:rPr>
              <w:t>1）货币：中国海关限制携带货币出境量为人民币两万元和相当于五千美金的外币；</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2）电器：大件电器携带出境须提前申报，如摄像机、带变焦镜头的专业照相机、电脑等；</w:t>
            </w:r>
          </w:p>
          <w:p>
            <w:pPr>
              <w:tabs>
                <w:tab w:val="left" w:pos="825"/>
                <w:tab w:val="left" w:pos="2490"/>
              </w:tabs>
              <w:spacing w:line="360" w:lineRule="exact"/>
              <w:ind w:left="0" w:leftChars="0" w:firstLine="0" w:firstLineChars="0"/>
              <w:rPr>
                <w:rFonts w:ascii="宋体" w:hAnsi="宋体" w:cs="宋体"/>
                <w:b/>
                <w:szCs w:val="21"/>
              </w:rPr>
            </w:pPr>
            <w:r>
              <w:rPr>
                <w:rFonts w:hint="eastAsia" w:ascii="宋体" w:hAnsi="宋体" w:cs="宋体"/>
                <w:b/>
                <w:szCs w:val="21"/>
              </w:rPr>
              <w:t>3．以色列出入境：</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1）以色列当地的机场代表会在放行李处举“XXX一行贵宾”接团，机场代表一般不会讲中文，只会讲英文；</w:t>
            </w:r>
          </w:p>
          <w:p>
            <w:pPr>
              <w:ind w:left="0" w:leftChars="0" w:firstLine="0" w:firstLineChars="0"/>
              <w:rPr>
                <w:rFonts w:ascii="宋体" w:hAnsi="宋体" w:cs="宋体"/>
                <w:szCs w:val="21"/>
              </w:rPr>
            </w:pPr>
            <w:r>
              <w:rPr>
                <w:rFonts w:hint="eastAsia" w:ascii="宋体" w:hAnsi="宋体" w:cs="宋体"/>
                <w:szCs w:val="21"/>
              </w:rPr>
              <w:t>2）以色列航空安检十分严格，过程较为复杂，每人问话大多都在10-15分钟，请务必于规定时间在机场集合；</w:t>
            </w:r>
          </w:p>
          <w:p>
            <w:pPr>
              <w:spacing w:line="360" w:lineRule="exact"/>
              <w:ind w:left="0" w:leftChars="0" w:firstLine="0" w:firstLineChars="0"/>
              <w:rPr>
                <w:rFonts w:ascii="宋体" w:hAnsi="宋体" w:cs="宋体"/>
                <w:szCs w:val="21"/>
              </w:rPr>
            </w:pPr>
            <w:r>
              <w:rPr>
                <w:rFonts w:hint="eastAsia" w:ascii="宋体" w:hAnsi="宋体" w:cs="宋体"/>
                <w:szCs w:val="21"/>
              </w:rPr>
              <w:t>3）为了保证机场的安全，现在助理一律不可以进去接团，只能在放行李的那个地方等客人，客人要自己拿着护照和签证等，走过移民局安 检盖章，过</w:t>
            </w:r>
            <w:r>
              <w:rPr>
                <w:rFonts w:hint="eastAsia" w:ascii="微软雅黑" w:hAnsi="微软雅黑" w:eastAsia="微软雅黑" w:cs="微软雅黑"/>
                <w:b/>
                <w:color w:val="000000"/>
                <w:szCs w:val="24"/>
                <w:highlight w:val="none"/>
                <w:lang w:eastAsia="zh-CN"/>
              </w:rPr>
              <w:drawing>
                <wp:anchor distT="0" distB="0" distL="114300" distR="114300" simplePos="0" relativeHeight="252217344" behindDoc="1" locked="0" layoutInCell="1" allowOverlap="1">
                  <wp:simplePos x="0" y="0"/>
                  <wp:positionH relativeFrom="column">
                    <wp:posOffset>-925830</wp:posOffset>
                  </wp:positionH>
                  <wp:positionV relativeFrom="paragraph">
                    <wp:posOffset>-1083945</wp:posOffset>
                  </wp:positionV>
                  <wp:extent cx="7559675" cy="10693400"/>
                  <wp:effectExtent l="0" t="0" r="3175" b="12700"/>
                  <wp:wrapNone/>
                  <wp:docPr id="40" name="图片 40"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宋体" w:hAnsi="宋体" w:cs="宋体"/>
                <w:szCs w:val="21"/>
              </w:rPr>
              <w:t>关后在拿行李处与助理会合。</w:t>
            </w:r>
          </w:p>
          <w:p>
            <w:pPr>
              <w:spacing w:line="360" w:lineRule="exact"/>
              <w:ind w:left="0" w:leftChars="0" w:firstLine="0" w:firstLineChars="0"/>
              <w:rPr>
                <w:rFonts w:ascii="宋体" w:hAnsi="宋体" w:cs="宋体"/>
                <w:kern w:val="0"/>
                <w:szCs w:val="21"/>
              </w:rPr>
            </w:pPr>
            <w:r>
              <w:rPr>
                <w:rFonts w:hint="eastAsia" w:ascii="宋体" w:hAnsi="宋体" w:cs="宋体"/>
                <w:szCs w:val="21"/>
              </w:rPr>
              <w:t xml:space="preserve">4） </w:t>
            </w:r>
            <w:r>
              <w:rPr>
                <w:rFonts w:hint="eastAsia" w:ascii="宋体" w:hAnsi="宋体" w:cs="宋体"/>
                <w:kern w:val="0"/>
                <w:szCs w:val="21"/>
              </w:rPr>
              <w:t>如是持香港或澳门特区护照的客人，务必要带齐回乡证及其他相关合法出入境证件。</w:t>
            </w:r>
          </w:p>
          <w:p>
            <w:pPr>
              <w:widowControl/>
              <w:spacing w:after="31" w:afterLines="10" w:line="240" w:lineRule="exact"/>
              <w:ind w:left="0" w:leftChars="0" w:firstLine="0" w:firstLineChars="0"/>
              <w:jc w:val="left"/>
              <w:rPr>
                <w:rFonts w:ascii="宋体" w:hAnsi="宋体" w:cs="宋体"/>
                <w:szCs w:val="21"/>
              </w:rPr>
            </w:pPr>
          </w:p>
          <w:p>
            <w:pPr>
              <w:widowControl/>
              <w:spacing w:after="31" w:afterLines="10" w:line="240" w:lineRule="exact"/>
              <w:ind w:left="0" w:leftChars="0" w:firstLine="0" w:firstLineChars="0"/>
              <w:jc w:val="left"/>
              <w:rPr>
                <w:rFonts w:ascii="宋体" w:hAnsi="宋体" w:cs="宋体"/>
                <w:szCs w:val="21"/>
              </w:rPr>
            </w:pPr>
            <w:r>
              <w:rPr>
                <w:rFonts w:hint="eastAsia" w:ascii="宋体" w:hAnsi="宋体" w:cs="宋体"/>
                <w:szCs w:val="21"/>
              </w:rPr>
              <w:t>以色列机场入境流程：</w:t>
            </w:r>
          </w:p>
          <w:p>
            <w:pPr>
              <w:spacing w:line="360" w:lineRule="exact"/>
              <w:ind w:left="0" w:leftChars="0" w:firstLine="0" w:firstLineChars="0"/>
              <w:rPr>
                <w:rFonts w:ascii="宋体" w:hAnsi="宋体" w:cs="宋体"/>
                <w:szCs w:val="21"/>
              </w:rPr>
            </w:pPr>
            <w:r>
              <w:rPr>
                <w:rFonts w:hint="eastAsia" w:ascii="宋体" w:hAnsi="宋体" w:cs="宋体"/>
                <w:bCs/>
                <w:szCs w:val="21"/>
              </w:rPr>
              <w:t>下飞机 → 过边检，持护照排成一队，排在队伍第一领队手拿签证，最后一人把签证从移民局官员手中拿回 → 中途不需要盖章或者填写任何资料，官员会给每位旅客一张小卡片，请妥善保管好 → 出移民局，拿行李，此时接机助理在行李厅举牌等候 → 团队接机助理带大家出机场前往停车场与导游汇合.</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餐食</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情况</w:t>
            </w:r>
          </w:p>
        </w:tc>
        <w:tc>
          <w:tcPr>
            <w:tcW w:w="10151" w:type="dxa"/>
            <w:noWrap w:val="0"/>
            <w:vAlign w:val="top"/>
          </w:tcPr>
          <w:p>
            <w:pPr>
              <w:numPr>
                <w:ilvl w:val="0"/>
                <w:numId w:val="4"/>
              </w:numPr>
              <w:tabs>
                <w:tab w:val="left" w:pos="360"/>
              </w:tabs>
              <w:spacing w:line="360" w:lineRule="exact"/>
              <w:ind w:left="0" w:leftChars="0" w:right="-684" w:rightChars="-285" w:firstLine="0" w:firstLineChars="0"/>
              <w:rPr>
                <w:rFonts w:ascii="宋体" w:hAnsi="宋体" w:cs="宋体"/>
                <w:b/>
                <w:szCs w:val="21"/>
              </w:rPr>
            </w:pPr>
            <w:r>
              <w:rPr>
                <w:rFonts w:hint="eastAsia" w:ascii="宋体" w:hAnsi="宋体" w:cs="宋体"/>
                <w:szCs w:val="21"/>
              </w:rPr>
              <w:t>旅行社将会视情况安排中式餐、酒店内自助早餐，晚餐，当地风味餐</w:t>
            </w:r>
          </w:p>
          <w:p>
            <w:pPr>
              <w:tabs>
                <w:tab w:val="left" w:pos="360"/>
              </w:tabs>
              <w:spacing w:line="360" w:lineRule="exact"/>
              <w:ind w:left="0" w:leftChars="0" w:right="-684" w:rightChars="-285" w:firstLine="0" w:firstLineChars="0"/>
              <w:rPr>
                <w:rFonts w:ascii="宋体" w:hAnsi="宋体" w:cs="宋体"/>
                <w:b/>
                <w:szCs w:val="21"/>
              </w:rPr>
            </w:pPr>
            <w:r>
              <w:rPr>
                <w:rFonts w:hint="eastAsia" w:ascii="宋体" w:hAnsi="宋体" w:cs="宋体"/>
                <w:b/>
                <w:szCs w:val="21"/>
              </w:rPr>
              <w:t>注：有些餐厅面和炒饭也算一个菜。</w:t>
            </w:r>
          </w:p>
          <w:p>
            <w:pPr>
              <w:numPr>
                <w:ilvl w:val="0"/>
                <w:numId w:val="4"/>
              </w:numPr>
              <w:tabs>
                <w:tab w:val="left" w:pos="360"/>
              </w:tabs>
              <w:spacing w:line="360" w:lineRule="exact"/>
              <w:ind w:left="0" w:leftChars="0" w:right="-684" w:rightChars="-285" w:firstLine="0" w:firstLineChars="0"/>
              <w:rPr>
                <w:rFonts w:ascii="宋体" w:hAnsi="宋体" w:cs="宋体"/>
                <w:szCs w:val="21"/>
              </w:rPr>
            </w:pPr>
            <w:r>
              <w:rPr>
                <w:rFonts w:hint="eastAsia" w:ascii="宋体" w:hAnsi="宋体" w:cs="宋体"/>
                <w:szCs w:val="21"/>
              </w:rPr>
              <w:t>酒店早餐，晚餐为自助餐，餐厅都备有饮料和水果，当地午餐不提供酒水和饮料，须自费。（用自助餐时，请文明取食，切勿浪费食物。）</w:t>
            </w:r>
          </w:p>
          <w:p>
            <w:pPr>
              <w:tabs>
                <w:tab w:val="left" w:pos="360"/>
              </w:tabs>
              <w:spacing w:line="360" w:lineRule="exact"/>
              <w:ind w:left="0" w:leftChars="0" w:firstLine="0" w:firstLineChars="0"/>
              <w:rPr>
                <w:rFonts w:ascii="宋体" w:hAnsi="宋体" w:cs="宋体"/>
                <w:szCs w:val="21"/>
              </w:rPr>
            </w:pPr>
            <w:r>
              <w:rPr>
                <w:rFonts w:hint="eastAsia" w:ascii="宋体" w:hAnsi="宋体" w:cs="宋体"/>
                <w:szCs w:val="21"/>
              </w:rPr>
              <w:t>3．旅行社免费提供每人每天一支饮用水，若另行购买，当地价格为约为1美金/瓶，在当地中餐馆用餐的话,会免费提供茶水；</w:t>
            </w:r>
          </w:p>
          <w:p>
            <w:pPr>
              <w:ind w:left="0" w:leftChars="0" w:firstLine="0" w:firstLineChars="0"/>
              <w:rPr>
                <w:rFonts w:ascii="宋体" w:hAnsi="宋体" w:cs="宋体"/>
                <w:szCs w:val="21"/>
              </w:rPr>
            </w:pPr>
            <w:r>
              <w:rPr>
                <w:rFonts w:hint="eastAsia" w:ascii="宋体" w:hAnsi="宋体" w:cs="宋体"/>
                <w:szCs w:val="21"/>
              </w:rPr>
              <w:t>1)以色列农业、畜牧业世界领先，农业、果业普遍采取生物杀虫，很少用农药杀虫，因此无论水果还是蔬菜、谷物，都可以品尝出食物本身富含的香甜味道，这里也以地中海式健康饮食而闻名世界，团友们可以有机会在以色列享受到真正的绿色食品，伴着棕榈油的沙拉、夹着法拉菲的皮塔饼、美味的烤肉是真正的以色列特色餐；</w:t>
            </w:r>
          </w:p>
          <w:p>
            <w:pPr>
              <w:ind w:left="0" w:leftChars="0" w:firstLine="0" w:firstLineChars="0"/>
              <w:rPr>
                <w:rFonts w:ascii="宋体" w:hAnsi="宋体" w:cs="宋体"/>
                <w:szCs w:val="21"/>
              </w:rPr>
            </w:pPr>
            <w:r>
              <w:rPr>
                <w:rFonts w:hint="eastAsia" w:ascii="宋体" w:hAnsi="宋体" w:cs="宋体"/>
                <w:szCs w:val="21"/>
              </w:rPr>
              <w:t>2)犹太教遵循“考什尔”的饮食习惯，按照犹太教义，犹太人不吃猪肉和其他的一些肉类，不吃海蜇，也不能把肉和奶制品一起食用；不吃无鳞鱼和贝类，因此团友需要注意，就餐时请不要将自带的食物与团餐一起食用，否则恐将引起餐厅业主的反感和不必要的麻烦；</w:t>
            </w:r>
          </w:p>
          <w:p>
            <w:pPr>
              <w:numPr>
                <w:ilvl w:val="0"/>
                <w:numId w:val="5"/>
              </w:numPr>
              <w:ind w:left="0" w:leftChars="0" w:firstLine="0" w:firstLineChars="0"/>
              <w:rPr>
                <w:rFonts w:ascii="宋体" w:hAnsi="宋体" w:cs="宋体"/>
                <w:szCs w:val="21"/>
              </w:rPr>
            </w:pPr>
            <w:r>
              <w:rPr>
                <w:rFonts w:hint="eastAsia" w:ascii="宋体" w:hAnsi="宋体" w:cs="宋体"/>
                <w:szCs w:val="21"/>
              </w:rPr>
              <w:t>按照犹太教教义，安息日（周五、周六）不能生火做饭，因此在安息日的食物以冷餐为主，或者安息日前一天做好的食品加热食用，在此特别提醒；</w:t>
            </w:r>
          </w:p>
          <w:p>
            <w:pPr>
              <w:tabs>
                <w:tab w:val="left" w:pos="360"/>
              </w:tabs>
              <w:spacing w:line="360" w:lineRule="exact"/>
              <w:ind w:left="0" w:leftChars="0" w:firstLine="0" w:firstLineChars="0"/>
              <w:rPr>
                <w:rFonts w:ascii="宋体" w:hAnsi="宋体" w:cs="宋体"/>
                <w:szCs w:val="21"/>
              </w:rPr>
            </w:pPr>
            <w:r>
              <w:rPr>
                <w:rFonts w:hint="eastAsia" w:ascii="宋体" w:hAnsi="宋体" w:cs="宋体"/>
                <w:szCs w:val="21"/>
              </w:rPr>
              <w:t>4)以色列的中餐馆很少，只有几个大城市有中餐馆，而且菜式很简单且价格昂贵，味道也不能与国内中餐馆相比，请团员理解。</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trHeight w:val="1547" w:hRule="atLeast"/>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住宿</w:t>
            </w:r>
          </w:p>
          <w:p>
            <w:pPr>
              <w:spacing w:line="360" w:lineRule="exact"/>
              <w:ind w:left="0" w:leftChars="0" w:right="-60" w:rightChars="-25" w:firstLine="0" w:firstLineChars="0"/>
              <w:jc w:val="center"/>
              <w:rPr>
                <w:rFonts w:ascii="宋体" w:hAnsi="宋体" w:cs="宋体"/>
                <w:szCs w:val="21"/>
              </w:rPr>
            </w:pPr>
            <w:r>
              <w:rPr>
                <w:rFonts w:hint="eastAsia" w:ascii="宋体" w:hAnsi="宋体" w:cs="宋体"/>
                <w:b/>
                <w:szCs w:val="21"/>
              </w:rPr>
              <w:t>情况</w:t>
            </w:r>
          </w:p>
        </w:tc>
        <w:tc>
          <w:tcPr>
            <w:tcW w:w="10151" w:type="dxa"/>
            <w:noWrap w:val="0"/>
            <w:vAlign w:val="top"/>
          </w:tcPr>
          <w:p>
            <w:pPr>
              <w:ind w:left="0" w:leftChars="0" w:firstLine="0" w:firstLineChars="0"/>
              <w:rPr>
                <w:rFonts w:ascii="宋体" w:hAnsi="宋体" w:cs="宋体"/>
                <w:szCs w:val="21"/>
              </w:rPr>
            </w:pPr>
            <w:r>
              <w:rPr>
                <w:rFonts w:hint="eastAsia" w:ascii="宋体" w:hAnsi="宋体" w:cs="宋体"/>
                <w:szCs w:val="21"/>
              </w:rPr>
              <w:t>1、因环保要求，大多数以色列酒店不提供一次性拖鞋、毛巾、牙刷、浴液、洗发水等盥洗用品。</w:t>
            </w:r>
          </w:p>
          <w:p>
            <w:pPr>
              <w:ind w:left="0" w:leftChars="0" w:firstLine="0" w:firstLineChars="0"/>
              <w:rPr>
                <w:rFonts w:ascii="宋体" w:hAnsi="宋体" w:cs="宋体"/>
                <w:szCs w:val="21"/>
              </w:rPr>
            </w:pPr>
            <w:r>
              <w:rPr>
                <w:rFonts w:hint="eastAsia" w:ascii="宋体" w:hAnsi="宋体" w:cs="宋体"/>
                <w:b/>
                <w:szCs w:val="21"/>
              </w:rPr>
              <w:t>请各位团友自行准备</w:t>
            </w:r>
            <w:r>
              <w:rPr>
                <w:rFonts w:hint="eastAsia" w:ascii="宋体" w:hAnsi="宋体" w:cs="宋体"/>
                <w:szCs w:val="21"/>
              </w:rPr>
              <w:t>：拖鞋、牙刷、牙膏、毛巾、浴液、洗发水、浴巾、游泳衣（死海漂游用）：泳镜、耳塞、墨镜、太阳帽、防晒霜、雨伞。（准备一瓶纯净水，以防海水进入眼睛可以及时清洗）</w:t>
            </w:r>
          </w:p>
          <w:p>
            <w:pPr>
              <w:ind w:left="0" w:leftChars="0" w:firstLine="0" w:firstLineChars="0"/>
              <w:rPr>
                <w:rFonts w:ascii="宋体" w:hAnsi="宋体" w:cs="宋体"/>
                <w:szCs w:val="21"/>
              </w:rPr>
            </w:pPr>
            <w:r>
              <w:rPr>
                <w:rFonts w:hint="eastAsia" w:ascii="宋体" w:hAnsi="宋体" w:cs="宋体"/>
                <w:szCs w:val="21"/>
              </w:rPr>
              <w:t>2、大多数以色列酒店上网需支付费用，有些酒店仅为大堂有免费的WIFI，房间具体收费请向导游或前往酒店大堂咨询。收费标准。</w:t>
            </w:r>
          </w:p>
          <w:p>
            <w:pPr>
              <w:ind w:left="0" w:leftChars="0" w:firstLine="0" w:firstLineChars="0"/>
              <w:rPr>
                <w:rFonts w:ascii="宋体" w:hAnsi="宋体" w:cs="宋体"/>
                <w:szCs w:val="21"/>
              </w:rPr>
            </w:pPr>
            <w:r>
              <w:rPr>
                <w:rFonts w:hint="eastAsia" w:ascii="宋体" w:hAnsi="宋体" w:cs="宋体"/>
                <w:szCs w:val="21"/>
              </w:rPr>
              <w:t>3、以色列酒店遵守安息日戒律，安息日是从星期五到星期六的傍晚时分止；因此如果安息日需要更换酒店，入住的时间需推迟到晚间7点以后，请各位团友注意。</w:t>
            </w:r>
          </w:p>
          <w:p>
            <w:pPr>
              <w:ind w:left="0" w:leftChars="0" w:firstLine="0" w:firstLineChars="0"/>
              <w:rPr>
                <w:rFonts w:ascii="宋体" w:hAnsi="宋体" w:cs="宋体"/>
                <w:szCs w:val="21"/>
              </w:rPr>
            </w:pPr>
            <w:r>
              <w:rPr>
                <w:rFonts w:hint="eastAsia" w:ascii="宋体" w:hAnsi="宋体" w:cs="宋体"/>
                <w:szCs w:val="21"/>
              </w:rPr>
              <w:t>4、以色列使用220/240伏电压。插座是欧标（德标）；</w:t>
            </w:r>
          </w:p>
          <w:p>
            <w:pPr>
              <w:ind w:left="0" w:leftChars="0" w:firstLine="0" w:firstLineChars="0"/>
              <w:rPr>
                <w:rFonts w:ascii="宋体" w:hAnsi="宋体" w:cs="宋体"/>
                <w:szCs w:val="21"/>
              </w:rPr>
            </w:pPr>
            <w:r>
              <w:rPr>
                <w:rFonts w:hint="eastAsia" w:ascii="宋体" w:hAnsi="宋体" w:cs="宋体"/>
                <w:szCs w:val="21"/>
              </w:rPr>
              <w:t>5、在酒店房间里，使用电器做饭、烧水引起器具等损坏，以及其它由于个人疏忽和违章所发生的损失赔偿由客人自理。</w:t>
            </w:r>
          </w:p>
          <w:p>
            <w:pPr>
              <w:ind w:left="0" w:leftChars="0" w:firstLine="0" w:firstLineChars="0"/>
              <w:rPr>
                <w:rFonts w:ascii="宋体" w:hAnsi="宋体" w:cs="宋体"/>
                <w:szCs w:val="21"/>
              </w:rPr>
            </w:pPr>
            <w:r>
              <w:rPr>
                <w:rFonts w:hint="eastAsia" w:ascii="宋体" w:hAnsi="宋体" w:cs="宋体"/>
                <w:szCs w:val="21"/>
              </w:rPr>
              <w:t>6、饮用酒店房间冰箱内的酒水费（注意价格昂贵）须自理。</w:t>
            </w:r>
          </w:p>
          <w:p>
            <w:pPr>
              <w:ind w:left="0" w:leftChars="0" w:firstLine="0" w:firstLineChars="0"/>
              <w:rPr>
                <w:rFonts w:ascii="宋体" w:hAnsi="宋体" w:cs="宋体"/>
                <w:szCs w:val="21"/>
              </w:rPr>
            </w:pPr>
            <w:r>
              <w:rPr>
                <w:rFonts w:hint="eastAsia" w:ascii="宋体" w:hAnsi="宋体" w:cs="宋体"/>
                <w:szCs w:val="21"/>
              </w:rPr>
              <w:drawing>
                <wp:anchor distT="0" distB="0" distL="114300" distR="114300" simplePos="0" relativeHeight="251666432" behindDoc="1" locked="0" layoutInCell="1" allowOverlap="1">
                  <wp:simplePos x="0" y="0"/>
                  <wp:positionH relativeFrom="column">
                    <wp:posOffset>5165090</wp:posOffset>
                  </wp:positionH>
                  <wp:positionV relativeFrom="paragraph">
                    <wp:posOffset>-887095</wp:posOffset>
                  </wp:positionV>
                  <wp:extent cx="898525" cy="1019175"/>
                  <wp:effectExtent l="0" t="0" r="15875" b="9525"/>
                  <wp:wrapTight wrapText="bothSides">
                    <wp:wrapPolygon>
                      <wp:start x="0" y="0"/>
                      <wp:lineTo x="0" y="21398"/>
                      <wp:lineTo x="21066" y="21398"/>
                      <wp:lineTo x="2106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4" cstate="print"/>
                          <a:srcRect/>
                          <a:stretch>
                            <a:fillRect/>
                          </a:stretch>
                        </pic:blipFill>
                        <pic:spPr>
                          <a:xfrm>
                            <a:off x="0" y="0"/>
                            <a:ext cx="898525" cy="1019175"/>
                          </a:xfrm>
                          <a:prstGeom prst="rect">
                            <a:avLst/>
                          </a:prstGeom>
                          <a:noFill/>
                          <a:ln w="9525">
                            <a:noFill/>
                            <a:miter lim="800000"/>
                            <a:headEnd/>
                            <a:tailEnd/>
                          </a:ln>
                          <a:effectLst/>
                        </pic:spPr>
                      </pic:pic>
                    </a:graphicData>
                  </a:graphic>
                </wp:anchor>
              </w:drawing>
            </w:r>
            <w:r>
              <w:rPr>
                <w:rFonts w:hint="eastAsia" w:ascii="宋体" w:hAnsi="宋体" w:cs="宋体"/>
                <w:szCs w:val="21"/>
              </w:rPr>
              <w:t>7、观看酒店房间的收费电视节日费（注意按电脑记录收费）须自理。</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旅行</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途中</w:t>
            </w:r>
          </w:p>
          <w:p>
            <w:pPr>
              <w:spacing w:line="360" w:lineRule="exact"/>
              <w:ind w:left="0" w:leftChars="0" w:right="-60" w:rightChars="-25" w:firstLine="0" w:firstLineChars="0"/>
              <w:jc w:val="center"/>
              <w:rPr>
                <w:rFonts w:ascii="宋体" w:hAnsi="宋体" w:cs="宋体"/>
                <w:b/>
                <w:szCs w:val="21"/>
              </w:rPr>
            </w:pPr>
          </w:p>
        </w:tc>
        <w:tc>
          <w:tcPr>
            <w:tcW w:w="10151" w:type="dxa"/>
            <w:noWrap w:val="0"/>
            <w:vAlign w:val="top"/>
          </w:tcPr>
          <w:p>
            <w:pPr>
              <w:numPr>
                <w:ilvl w:val="0"/>
                <w:numId w:val="6"/>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行车：7-55座空调旅游车，保证1人1座，25座以下的车一般无行礼箱，晕车的团友准备一些晕车药。</w:t>
            </w:r>
          </w:p>
          <w:p>
            <w:pPr>
              <w:numPr>
                <w:ilvl w:val="0"/>
                <w:numId w:val="6"/>
              </w:num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安全：当地相对于国内来说显得较为安全，但也要注意保管好贵重物品及证件，不要单独行动，如须离团请提前告知领队或导游。</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3、交通：特拉维夫交通较为拥挤，塞车是家常便饭，其它</w:t>
            </w:r>
            <w:r>
              <w:rPr>
                <w:rFonts w:hint="eastAsia" w:ascii="微软雅黑" w:hAnsi="微软雅黑" w:eastAsia="微软雅黑" w:cs="微软雅黑"/>
                <w:b/>
                <w:color w:val="000000"/>
                <w:szCs w:val="24"/>
                <w:highlight w:val="none"/>
                <w:lang w:eastAsia="zh-CN"/>
              </w:rPr>
              <w:drawing>
                <wp:anchor distT="0" distB="0" distL="114300" distR="114300" simplePos="0" relativeHeight="252276736" behindDoc="1" locked="0" layoutInCell="1" allowOverlap="1">
                  <wp:simplePos x="0" y="0"/>
                  <wp:positionH relativeFrom="column">
                    <wp:posOffset>-925830</wp:posOffset>
                  </wp:positionH>
                  <wp:positionV relativeFrom="paragraph">
                    <wp:posOffset>-1083945</wp:posOffset>
                  </wp:positionV>
                  <wp:extent cx="7559675" cy="10693400"/>
                  <wp:effectExtent l="0" t="0" r="3175" b="12700"/>
                  <wp:wrapNone/>
                  <wp:docPr id="41" name="图片 41"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宋体" w:hAnsi="宋体" w:cs="宋体"/>
                <w:szCs w:val="21"/>
              </w:rPr>
              <w:t>各城市交通状况皆良好。</w:t>
            </w:r>
          </w:p>
          <w:p>
            <w:pPr>
              <w:ind w:left="0" w:leftChars="0" w:firstLine="0" w:firstLineChars="0"/>
              <w:rPr>
                <w:rFonts w:ascii="宋体" w:hAnsi="宋体" w:cs="宋体"/>
                <w:szCs w:val="21"/>
              </w:rPr>
            </w:pPr>
            <w:r>
              <w:rPr>
                <w:rFonts w:hint="eastAsia" w:ascii="宋体" w:hAnsi="宋体" w:cs="宋体"/>
                <w:szCs w:val="21"/>
              </w:rPr>
              <w:t>4</w:t>
            </w:r>
            <w:r>
              <w:rPr>
                <w:rFonts w:hint="eastAsia" w:ascii="宋体" w:hAnsi="宋体" w:cs="宋体"/>
                <w:b/>
                <w:szCs w:val="21"/>
              </w:rPr>
              <w:t>、</w:t>
            </w:r>
            <w:r>
              <w:rPr>
                <w:rFonts w:hint="eastAsia" w:ascii="宋体" w:hAnsi="宋体" w:cs="宋体"/>
                <w:szCs w:val="21"/>
              </w:rPr>
              <w:t>在参观访问过程中，请您务必先留心听导游讲解及介绍，这既是对对方工作的一种肯定和尊重，也能让自己收获一些的知识。</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5、在行程过程中，假如您有任何需要帮助的地方，请及时告诉我们，我们会尽量协助您处理，但如果因为环境等原因我们无法满足您的要求时，我们会给您解释并希望得到您的理解。</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trHeight w:val="2842" w:hRule="atLeast"/>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景点特色</w:t>
            </w:r>
          </w:p>
        </w:tc>
        <w:tc>
          <w:tcPr>
            <w:tcW w:w="10151" w:type="dxa"/>
            <w:noWrap w:val="0"/>
            <w:vAlign w:val="top"/>
          </w:tcPr>
          <w:p>
            <w:pPr>
              <w:widowControl/>
              <w:spacing w:line="360" w:lineRule="exact"/>
              <w:ind w:left="0" w:leftChars="0" w:firstLine="0" w:firstLineChars="0"/>
              <w:rPr>
                <w:rFonts w:ascii="宋体" w:hAnsi="宋体" w:cs="宋体"/>
                <w:color w:val="000000"/>
                <w:kern w:val="0"/>
                <w:szCs w:val="21"/>
              </w:rPr>
            </w:pPr>
            <w:r>
              <w:rPr>
                <w:rFonts w:hint="eastAsia" w:ascii="宋体" w:hAnsi="宋体" w:cs="宋体"/>
                <w:color w:val="000000"/>
                <w:kern w:val="0"/>
                <w:szCs w:val="21"/>
              </w:rPr>
              <w:t>以色列是历史文明的发源地，世界三大宗教圣地。这是一个神奇的国度，这里最吸引人的除了有诸多圣经上重要的史迹及历史之外，还有上犹太民族独特的精神信仰及文化生活。其神秘、摄人的魅力以及震撼、壮观的美丽吸引着来自世界各国的游人。耶路撒冷的魅力在于她的神秘和神圣的宗教色彩，犹太教的圣殿哭墙便在此处。还有森林覆盖的高地、丰饶的绿谷、多山的沙漠、海岸平原；亚热带的约旦山谷，地球表面的最低点── 死海。</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color w:val="000000"/>
                <w:szCs w:val="21"/>
              </w:rPr>
              <w:t>注：在不减少景点的情况下，导游可按实际情况调整行程；如遇天气、塞车、罢工等不可抗力因素造成行程内景点无法正常游览，旅行社将有权调整景点或回国后按门票标准退还损失。</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购物</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方面</w:t>
            </w:r>
          </w:p>
        </w:tc>
        <w:tc>
          <w:tcPr>
            <w:tcW w:w="10151" w:type="dxa"/>
            <w:noWrap w:val="0"/>
            <w:vAlign w:val="top"/>
          </w:tcPr>
          <w:p>
            <w:pPr>
              <w:spacing w:line="360" w:lineRule="exact"/>
              <w:ind w:left="0" w:leftChars="0" w:firstLine="0" w:firstLineChars="0"/>
              <w:rPr>
                <w:rFonts w:ascii="宋体" w:hAnsi="宋体" w:cs="宋体"/>
                <w:szCs w:val="21"/>
              </w:rPr>
            </w:pPr>
            <w:r>
              <w:rPr>
                <w:rFonts w:hint="eastAsia" w:ascii="宋体" w:hAnsi="宋体" w:cs="宋体"/>
                <w:szCs w:val="21"/>
              </w:rPr>
              <w:t>1、以色列提供多种多样的礼物和消费品，从高质量的纺织品和皮货到橄榄木雕和其它精美的艺术品一应俱全，大多数价格不菲；唯有钻石等珠宝加工首饰，比国内产品价格低，工艺却是国内所不能比拟。</w:t>
            </w:r>
          </w:p>
          <w:p>
            <w:pPr>
              <w:spacing w:line="360" w:lineRule="exact"/>
              <w:ind w:left="0" w:leftChars="0" w:firstLine="0" w:firstLineChars="0"/>
              <w:rPr>
                <w:rFonts w:ascii="宋体" w:hAnsi="宋体" w:cs="宋体"/>
                <w:szCs w:val="21"/>
              </w:rPr>
            </w:pPr>
            <w:r>
              <w:rPr>
                <w:rFonts w:hint="eastAsia" w:ascii="宋体" w:hAnsi="宋体" w:cs="宋体"/>
                <w:szCs w:val="21"/>
              </w:rPr>
              <w:t>2、以色列是世界五大钻石中心之一，世界范围内有将近一半的“毛钻”在以色列钻石交易中心进行切割，被加工成各类高档钻石饰品，流光溢彩，华贵无比。犹太人的英文是“JEW”和珠宝的名字“JEWELRY” 也有很多渊源，以色列钻石产品被公认是全世界最先进的钻石产品，他们“切割”和“抛光技术”世界上独一无二，如那颗名为“达芬奇密码”的钻石，62个切割面，内部3个五角形状的切割工艺就出自以色列，以色列拥有知识渊博且经验丰富的技术人员， 有的甚至是几代人的钻石技术传承，另一方面，以色列钻石就是“诚信”和“可靠”的代名词，只有7年以上从业经验、金融情况良好、没有违法操作的钻石商或珠宝商才有资格申请加入以色列钻石协会，且一旦成为会员，就不得同时从事其他行业。如果发现污点，该成员将被立刻取消会员资格，此后永远不得再次加入。假如你几年之后不想再要当初所购买的钻石，只要凭当初购买时所有的凭证，钻石店将原价收回。</w:t>
            </w:r>
          </w:p>
          <w:p>
            <w:pPr>
              <w:spacing w:line="360" w:lineRule="exact"/>
              <w:ind w:left="0" w:leftChars="0" w:firstLine="0" w:firstLineChars="0"/>
              <w:rPr>
                <w:rFonts w:ascii="宋体" w:hAnsi="宋体" w:cs="宋体"/>
                <w:szCs w:val="21"/>
              </w:rPr>
            </w:pPr>
            <w:r>
              <w:rPr>
                <w:rFonts w:hint="eastAsia" w:ascii="宋体" w:hAnsi="宋体" w:cs="宋体"/>
                <w:szCs w:val="21"/>
              </w:rPr>
              <w:t>3、死海泥化妆品: 死海泥含有各种矿物质，在使用约10至15分钟后，能刺激肌肤排汗、解脂、代谢的功能，维持肌肤健康及活力，常保年轻、润泽的自然光彩。使用死海泥面膜及身体泥，能有效深入清洁肌肤，去除角质及老化细胞，并刺激细胞再生及血液循环，紧缩肌肤表层，抚平因年龄及疲劳所产生的肌肤细纹，泥质的成分对于油性肌肤更能彻底吸附肌肤油脂及脏污，使肌肤常保清爽、柔嫩的感觉，在保持肌肤自然ph值的同时有效滋养和软化皮肤。以色列著名的品牌有AHAVA和SEABEAUTY。</w:t>
            </w:r>
          </w:p>
          <w:p>
            <w:pPr>
              <w:tabs>
                <w:tab w:val="left" w:pos="825"/>
                <w:tab w:val="left" w:pos="2490"/>
              </w:tabs>
              <w:spacing w:line="360" w:lineRule="exact"/>
              <w:ind w:left="0" w:leftChars="0" w:firstLine="0" w:firstLineChars="0"/>
              <w:rPr>
                <w:rFonts w:ascii="宋体" w:hAnsi="宋体" w:cs="宋体"/>
                <w:szCs w:val="21"/>
              </w:rPr>
            </w:pPr>
            <w:r>
              <w:rPr>
                <w:rFonts w:hint="eastAsia" w:ascii="宋体" w:hAnsi="宋体" w:cs="宋体"/>
                <w:szCs w:val="21"/>
              </w:rPr>
              <w:t>1)参考汇率：1美元=3.8 谢克尔   1谢克尔=1.7元左右人民币</w:t>
            </w:r>
          </w:p>
          <w:p>
            <w:pPr>
              <w:spacing w:line="360" w:lineRule="exact"/>
              <w:ind w:left="0" w:leftChars="0" w:firstLine="0" w:firstLineChars="0"/>
              <w:rPr>
                <w:rFonts w:ascii="宋体" w:hAnsi="宋体" w:cs="宋体"/>
                <w:szCs w:val="21"/>
              </w:rPr>
            </w:pPr>
            <w:r>
              <w:rPr>
                <w:rFonts w:hint="eastAsia" w:ascii="宋体" w:hAnsi="宋体" w:cs="宋体"/>
                <w:szCs w:val="21"/>
              </w:rPr>
              <w:t>2)流通货币：美金、谢克尔，部份的旅游购物商店接受国际信用卡，人民币不能通用；</w:t>
            </w:r>
          </w:p>
          <w:p>
            <w:pPr>
              <w:tabs>
                <w:tab w:val="left" w:pos="825"/>
                <w:tab w:val="left" w:pos="2490"/>
              </w:tabs>
              <w:spacing w:line="360" w:lineRule="exact"/>
              <w:ind w:left="0" w:leftChars="0" w:firstLine="0" w:firstLineChars="0"/>
              <w:rPr>
                <w:rFonts w:ascii="宋体" w:hAnsi="宋体" w:cs="宋体"/>
                <w:bCs/>
                <w:kern w:val="0"/>
                <w:szCs w:val="21"/>
              </w:rPr>
            </w:pPr>
            <w:r>
              <w:rPr>
                <w:rFonts w:hint="eastAsia" w:ascii="宋体" w:hAnsi="宋体" w:cs="宋体"/>
                <w:szCs w:val="21"/>
              </w:rPr>
              <w:t>3)</w:t>
            </w:r>
            <w:r>
              <w:rPr>
                <w:rFonts w:hint="eastAsia" w:ascii="宋体" w:hAnsi="宋体" w:cs="宋体"/>
                <w:bCs/>
                <w:kern w:val="0"/>
                <w:szCs w:val="21"/>
              </w:rPr>
              <w:t>在旅行中，购物属游客个人行为，请慎重选购物，如发生退换货，旅行社尽力协助解决，不承担任何责任。</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安检</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方面</w:t>
            </w:r>
          </w:p>
        </w:tc>
        <w:tc>
          <w:tcPr>
            <w:tcW w:w="10151" w:type="dxa"/>
            <w:noWrap w:val="0"/>
            <w:vAlign w:val="top"/>
          </w:tcPr>
          <w:p>
            <w:pPr>
              <w:spacing w:line="276" w:lineRule="auto"/>
              <w:ind w:left="0" w:leftChars="0" w:firstLine="0" w:firstLineChars="0"/>
              <w:rPr>
                <w:rFonts w:ascii="宋体" w:hAnsi="宋体" w:cs="宋体"/>
                <w:b/>
                <w:szCs w:val="21"/>
              </w:rPr>
            </w:pPr>
            <w:r>
              <w:rPr>
                <w:rFonts w:hint="eastAsia" w:ascii="宋体" w:hAnsi="宋体" w:cs="宋体"/>
                <w:b/>
                <w:szCs w:val="21"/>
              </w:rPr>
              <w:t>【关于通过以色列航空公司安检的指引】</w:t>
            </w:r>
          </w:p>
          <w:p>
            <w:pPr>
              <w:spacing w:line="276" w:lineRule="auto"/>
              <w:ind w:left="0" w:leftChars="0" w:firstLine="0" w:firstLineChars="0"/>
              <w:rPr>
                <w:rFonts w:ascii="宋体" w:hAnsi="宋体" w:cs="宋体"/>
                <w:b/>
                <w:color w:val="FF0000"/>
                <w:szCs w:val="21"/>
              </w:rPr>
            </w:pPr>
            <w:r>
              <w:rPr>
                <w:rFonts w:hint="eastAsia" w:ascii="宋体" w:hAnsi="宋体" w:cs="宋体"/>
                <w:b/>
                <w:color w:val="FF0000"/>
                <w:szCs w:val="21"/>
              </w:rPr>
              <w:t>乘坐以色列航空公司班机的人，至少要提前4小时到机场，安检的手续费时又繁复</w:t>
            </w:r>
          </w:p>
          <w:p>
            <w:pPr>
              <w:spacing w:line="360" w:lineRule="exact"/>
              <w:ind w:left="0" w:leftChars="0" w:firstLine="0" w:firstLineChars="0"/>
              <w:rPr>
                <w:rFonts w:ascii="宋体" w:hAnsi="宋体" w:cs="宋体"/>
                <w:b/>
                <w:szCs w:val="21"/>
              </w:rPr>
            </w:pPr>
            <w:r>
              <w:rPr>
                <w:rFonts w:hint="eastAsia" w:ascii="宋体" w:hAnsi="宋体" w:cs="宋体"/>
                <w:b/>
                <w:kern w:val="0"/>
                <w:szCs w:val="21"/>
              </w:rPr>
              <w:t xml:space="preserve">（一）面谈   </w:t>
            </w:r>
            <w:r>
              <w:rPr>
                <w:rFonts w:hint="eastAsia" w:ascii="宋体" w:hAnsi="宋体" w:cs="宋体"/>
                <w:b/>
                <w:szCs w:val="21"/>
              </w:rPr>
              <w:t>独具特色的“询问安检”：</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在办理登机手续以前，每个人都会被叫到</w:t>
            </w:r>
            <w:r>
              <w:rPr>
                <w:rFonts w:hint="eastAsia" w:ascii="宋体" w:hAnsi="宋体" w:cs="宋体"/>
                <w:b/>
                <w:kern w:val="0"/>
                <w:szCs w:val="21"/>
              </w:rPr>
              <w:t>专门的提问区</w:t>
            </w:r>
            <w:r>
              <w:rPr>
                <w:rFonts w:hint="eastAsia" w:ascii="宋体" w:hAnsi="宋体" w:cs="宋体"/>
                <w:kern w:val="0"/>
                <w:szCs w:val="21"/>
              </w:rPr>
              <w:t>来</w:t>
            </w:r>
            <w:r>
              <w:rPr>
                <w:rFonts w:hint="eastAsia" w:ascii="微软雅黑" w:hAnsi="微软雅黑" w:eastAsia="微软雅黑" w:cs="微软雅黑"/>
                <w:b/>
                <w:color w:val="000000"/>
                <w:szCs w:val="24"/>
                <w:highlight w:val="none"/>
                <w:lang w:eastAsia="zh-CN"/>
              </w:rPr>
              <w:drawing>
                <wp:anchor distT="0" distB="0" distL="114300" distR="114300" simplePos="0" relativeHeight="252336128" behindDoc="1" locked="0" layoutInCell="1" allowOverlap="1">
                  <wp:simplePos x="0" y="0"/>
                  <wp:positionH relativeFrom="column">
                    <wp:posOffset>-925830</wp:posOffset>
                  </wp:positionH>
                  <wp:positionV relativeFrom="paragraph">
                    <wp:posOffset>-1083945</wp:posOffset>
                  </wp:positionV>
                  <wp:extent cx="7559675" cy="10693400"/>
                  <wp:effectExtent l="0" t="0" r="3175" b="12700"/>
                  <wp:wrapNone/>
                  <wp:docPr id="42" name="图片 42"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宋体" w:hAnsi="宋体" w:cs="宋体"/>
                <w:kern w:val="0"/>
                <w:szCs w:val="21"/>
              </w:rPr>
              <w:t>接受以色列航空部门的询问。</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主要被问到的问题有：</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1. “你去以色列的目的是什么？旅游的话需要介绍一下在当地的具体行程？”</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2. “团队里面有没有你认识的人？你跟他（她）什么关系？夫妻的话有没有结婚证？”</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3. “你之前有没有去过什么阿拉伯国家？什么时候去的？什么目的？”</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4. “你与当地阿拉伯国家的人还有没有保持联系？或者他们是否知晓你前往以色列？”</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5. “你的行李是自己打包的吗？谁还插手过？来机场的路上行李有没有离开过你的视线？”</w:t>
            </w:r>
          </w:p>
          <w:p>
            <w:pPr>
              <w:widowControl/>
              <w:spacing w:line="276" w:lineRule="auto"/>
              <w:ind w:left="0" w:leftChars="0" w:firstLine="0" w:firstLineChars="0"/>
              <w:jc w:val="left"/>
              <w:rPr>
                <w:rFonts w:ascii="宋体" w:hAnsi="宋体" w:cs="宋体"/>
                <w:kern w:val="0"/>
                <w:szCs w:val="21"/>
              </w:rPr>
            </w:pPr>
            <w:r>
              <w:rPr>
                <w:rFonts w:hint="eastAsia" w:ascii="宋体" w:hAnsi="宋体" w:cs="宋体"/>
                <w:kern w:val="0"/>
                <w:szCs w:val="21"/>
              </w:rPr>
              <w:t>6. “你什么时候回来？返程的航班号码是多少？”</w:t>
            </w:r>
          </w:p>
          <w:p>
            <w:pPr>
              <w:widowControl/>
              <w:spacing w:line="276" w:lineRule="auto"/>
              <w:ind w:left="0" w:leftChars="0" w:firstLine="0" w:firstLineChars="0"/>
              <w:jc w:val="left"/>
              <w:rPr>
                <w:rFonts w:hint="eastAsia" w:ascii="宋体" w:hAnsi="宋体" w:cs="宋体"/>
                <w:b/>
                <w:kern w:val="0"/>
                <w:szCs w:val="21"/>
              </w:rPr>
            </w:pPr>
            <w:r>
              <w:rPr>
                <w:rFonts w:hint="eastAsia" w:ascii="宋体" w:hAnsi="宋体" w:cs="宋体"/>
                <w:kern w:val="0"/>
                <w:szCs w:val="21"/>
              </w:rPr>
              <w:t>大概以上面六个大问题为主，</w:t>
            </w:r>
            <w:r>
              <w:rPr>
                <w:rFonts w:hint="eastAsia" w:ascii="宋体" w:hAnsi="宋体" w:cs="宋体"/>
                <w:b/>
                <w:kern w:val="0"/>
                <w:szCs w:val="21"/>
              </w:rPr>
              <w:t>其中第五条尤为重要</w:t>
            </w:r>
            <w:r>
              <w:rPr>
                <w:rFonts w:hint="eastAsia" w:ascii="宋体" w:hAnsi="宋体" w:cs="宋体"/>
                <w:kern w:val="0"/>
                <w:szCs w:val="21"/>
              </w:rPr>
              <w:t>，如回答有人帮助你打包行李，则需要详细解释该人的情况，和你的关系，以及详细检查行李的各个部分，以确认没有人在你的行李中做过手脚。</w:t>
            </w:r>
          </w:p>
          <w:p>
            <w:pPr>
              <w:widowControl/>
              <w:spacing w:line="276" w:lineRule="auto"/>
              <w:ind w:left="0" w:leftChars="0" w:firstLine="0" w:firstLineChars="0"/>
              <w:jc w:val="left"/>
              <w:rPr>
                <w:rFonts w:ascii="宋体" w:hAnsi="宋体" w:cs="宋体"/>
                <w:b/>
                <w:kern w:val="0"/>
                <w:szCs w:val="21"/>
              </w:rPr>
            </w:pPr>
            <w:r>
              <w:rPr>
                <w:rFonts w:hint="eastAsia" w:ascii="宋体" w:hAnsi="宋体" w:cs="宋体"/>
                <w:b/>
                <w:kern w:val="0"/>
                <w:szCs w:val="21"/>
              </w:rPr>
              <w:t>（二）行李检查</w:t>
            </w:r>
          </w:p>
          <w:p>
            <w:pPr>
              <w:spacing w:line="276" w:lineRule="auto"/>
              <w:ind w:left="0" w:leftChars="0" w:firstLine="0" w:firstLineChars="0"/>
              <w:rPr>
                <w:rFonts w:ascii="宋体" w:hAnsi="宋体" w:cs="宋体"/>
                <w:b/>
                <w:kern w:val="0"/>
                <w:szCs w:val="21"/>
              </w:rPr>
            </w:pPr>
            <w:r>
              <w:rPr>
                <w:rFonts w:hint="eastAsia" w:ascii="宋体" w:hAnsi="宋体" w:cs="宋体"/>
                <w:kern w:val="0"/>
                <w:szCs w:val="21"/>
              </w:rPr>
              <w:t>在领取登机牌的过程中，如无疑问，会在你的登机牌上贴上绿色标签；如一旦工作人员认为你的行李有任何隐患，则会贴上黄色标签。这时你需要提前三个半小时左右抵达指定登机口，工作人员会陪同你前往以航在登机口附近的办公室。你的行李已经在那个地方等候你，工作人员会当着你的面打开你的所有行李，然后对里面的所有电子设备进行重新检测。如再次确认没有问题，将把你的行李换上绿色的标签，并装箱运上飞机。这里注意：如果有第二次检查的乘客，</w:t>
            </w:r>
            <w:r>
              <w:rPr>
                <w:rFonts w:hint="eastAsia" w:ascii="宋体" w:hAnsi="宋体" w:cs="宋体"/>
                <w:b/>
                <w:kern w:val="0"/>
                <w:szCs w:val="21"/>
              </w:rPr>
              <w:t>第二次检查一定要尽量提前做，否则很容易耽误起飞时间。</w:t>
            </w:r>
            <w:r>
              <w:rPr>
                <w:rFonts w:hint="eastAsia" w:ascii="宋体" w:hAnsi="宋体" w:cs="宋体"/>
                <w:b/>
                <w:kern w:val="0"/>
                <w:szCs w:val="21"/>
                <w:u w:val="single"/>
              </w:rPr>
              <w:t>行李箱一定不能上锁！</w:t>
            </w:r>
          </w:p>
          <w:p>
            <w:pPr>
              <w:spacing w:line="360" w:lineRule="exact"/>
              <w:ind w:left="0" w:leftChars="0" w:firstLine="0" w:firstLineChars="0"/>
              <w:rPr>
                <w:rFonts w:ascii="宋体" w:hAnsi="宋体" w:cs="宋体"/>
                <w:b/>
                <w:szCs w:val="21"/>
              </w:rPr>
            </w:pPr>
            <w:r>
              <w:rPr>
                <w:rFonts w:hint="eastAsia" w:ascii="宋体" w:hAnsi="宋体" w:cs="宋体"/>
                <w:b/>
                <w:kern w:val="0"/>
                <w:szCs w:val="21"/>
              </w:rPr>
              <w:t>小建议</w:t>
            </w:r>
            <w:r>
              <w:rPr>
                <w:rFonts w:hint="eastAsia" w:ascii="宋体" w:hAnsi="宋体" w:cs="宋体"/>
                <w:kern w:val="0"/>
                <w:szCs w:val="21"/>
              </w:rPr>
              <w:t>：</w:t>
            </w:r>
            <w:r>
              <w:rPr>
                <w:rFonts w:hint="eastAsia" w:ascii="宋体" w:hAnsi="宋体" w:cs="宋体"/>
                <w:kern w:val="0"/>
                <w:szCs w:val="21"/>
                <w:highlight w:val="yellow"/>
              </w:rPr>
              <w:t>建议贵宾不要炫耀自己会讲英文！因为越是懂英文，问的问题、就越是多、越是详细。</w:t>
            </w:r>
            <w:r>
              <w:rPr>
                <w:rFonts w:hint="eastAsia" w:ascii="宋体" w:hAnsi="宋体" w:cs="宋体"/>
                <w:kern w:val="0"/>
                <w:szCs w:val="21"/>
              </w:rPr>
              <w:t>——不用担心，以色列航空公司、配有懂中文的人员在一旁、可以翻译！</w:t>
            </w:r>
          </w:p>
          <w:p>
            <w:pPr>
              <w:spacing w:line="360" w:lineRule="exact"/>
              <w:ind w:left="0" w:leftChars="0" w:firstLine="0" w:firstLineChars="0"/>
              <w:rPr>
                <w:rFonts w:ascii="宋体" w:hAnsi="宋体" w:cs="宋体"/>
                <w:szCs w:val="21"/>
              </w:rPr>
            </w:pPr>
            <w:r>
              <w:rPr>
                <w:rFonts w:hint="eastAsia" w:ascii="宋体" w:hAnsi="宋体" w:cs="宋体"/>
                <w:szCs w:val="21"/>
              </w:rPr>
              <w:t>以色列航空安检已经成为世界的榜样,请各位耐心平静地接受安检,感谢您的理解及支持!</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退税</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方面</w:t>
            </w:r>
          </w:p>
        </w:tc>
        <w:tc>
          <w:tcPr>
            <w:tcW w:w="10151" w:type="dxa"/>
            <w:noWrap w:val="0"/>
            <w:vAlign w:val="top"/>
          </w:tcPr>
          <w:p>
            <w:pPr>
              <w:spacing w:line="360" w:lineRule="exact"/>
              <w:ind w:left="0" w:leftChars="0" w:firstLine="0" w:firstLineChars="0"/>
              <w:rPr>
                <w:rFonts w:ascii="宋体" w:hAnsi="宋体" w:cs="宋体"/>
                <w:szCs w:val="21"/>
              </w:rPr>
            </w:pPr>
            <w:r>
              <w:rPr>
                <w:rFonts w:hint="eastAsia" w:ascii="宋体" w:hAnsi="宋体" w:cs="宋体"/>
                <w:szCs w:val="21"/>
              </w:rPr>
              <w:t>VAT（增值税）：当您付宾馆和大多数旅游服务项目的帐单时，可免交16-17%的增值税。在机场，或许多大商场，包括所有旅游部承认的商点都设有退税业务，请在购物场所查询有关退税程序。</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保险</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方面</w:t>
            </w:r>
          </w:p>
        </w:tc>
        <w:tc>
          <w:tcPr>
            <w:tcW w:w="10151" w:type="dxa"/>
            <w:noWrap w:val="0"/>
            <w:vAlign w:val="top"/>
          </w:tcPr>
          <w:p>
            <w:pPr>
              <w:spacing w:line="360" w:lineRule="exact"/>
              <w:ind w:left="0" w:leftChars="0" w:firstLine="0" w:firstLineChars="0"/>
              <w:rPr>
                <w:rFonts w:ascii="宋体" w:hAnsi="宋体" w:cs="宋体"/>
                <w:szCs w:val="21"/>
              </w:rPr>
            </w:pPr>
            <w:r>
              <w:rPr>
                <w:rFonts w:hint="eastAsia" w:ascii="宋体" w:hAnsi="宋体" w:cs="宋体"/>
                <w:color w:val="000000"/>
                <w:szCs w:val="21"/>
                <w:highlight w:val="yellow"/>
              </w:rPr>
              <w:t>建议客人自行在旅行社购买“游客人身意外保险”。</w:t>
            </w:r>
            <w:r>
              <w:rPr>
                <w:rFonts w:hint="eastAsia" w:ascii="宋体" w:hAnsi="宋体" w:cs="宋体"/>
                <w:color w:val="000000"/>
                <w:szCs w:val="21"/>
              </w:rPr>
              <w:t>如旅行社出资为游客投保，如客人发生意外伤害事件，视事实情况保险公司对此承担相应的法律责任，游客获得保险公司理赔金额后，相应免除旅行社的赔付责任。“游客人身意外保险”的适用范围以及条件以“美亚财产保险有限公司团队安心旅行保障计划”为原则。</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物价及银行</w:t>
            </w:r>
          </w:p>
        </w:tc>
        <w:tc>
          <w:tcPr>
            <w:tcW w:w="10151" w:type="dxa"/>
            <w:noWrap w:val="0"/>
            <w:vAlign w:val="top"/>
          </w:tcPr>
          <w:p>
            <w:pPr>
              <w:spacing w:line="360" w:lineRule="exact"/>
              <w:ind w:left="0" w:leftChars="0" w:firstLine="0" w:firstLineChars="0"/>
              <w:rPr>
                <w:rFonts w:ascii="宋体" w:hAnsi="宋体" w:cs="宋体"/>
                <w:szCs w:val="21"/>
              </w:rPr>
            </w:pPr>
            <w:r>
              <w:rPr>
                <w:rFonts w:hint="eastAsia" w:ascii="宋体" w:hAnsi="宋体" w:cs="宋体"/>
                <w:szCs w:val="21"/>
              </w:rPr>
              <w:t>以色列当地货币称做“新谢克尔”。一谢克尔又分为100分。以色列普遍物价很高，甚至超过欧洲、美国的物价，当地物价约为埃及物价五倍左右。除大商场外，以色列当地小店一般不收美元，在很多旅游点，您可以用外币（现金，旅行支票，信用卡）付款。换钱最好去银行，您在宾馆换钱一般会得到比银行低的兑换率，建议您最好不要在街上换钱。您也可以在自动取款机上用信用卡支取现金（当地货币）；大多数银行是从星期日到星期四营业，每天上午08:30到12:30，下午不同银行的营业时间略有差别，星期五银行只从08:30-12:00营业。</w:t>
            </w:r>
          </w:p>
          <w:p>
            <w:pPr>
              <w:spacing w:line="360" w:lineRule="exact"/>
              <w:ind w:left="0" w:leftChars="0" w:firstLine="0" w:firstLineChars="0"/>
              <w:rPr>
                <w:rFonts w:ascii="宋体" w:hAnsi="宋体" w:cs="宋体"/>
                <w:szCs w:val="21"/>
              </w:rPr>
            </w:pPr>
            <w:r>
              <w:rPr>
                <w:rFonts w:hint="eastAsia" w:ascii="宋体" w:hAnsi="宋体" w:cs="宋体"/>
                <w:szCs w:val="21"/>
              </w:rPr>
              <w:t>特别说明的是，无需携带太多现金。对已携带现金，请务必妥善保管随身携带。</w:t>
            </w:r>
          </w:p>
          <w:p>
            <w:pPr>
              <w:spacing w:line="360" w:lineRule="exact"/>
              <w:ind w:left="0" w:leftChars="0" w:firstLine="0" w:firstLineChars="0"/>
              <w:rPr>
                <w:rFonts w:ascii="宋体" w:hAnsi="宋体" w:cs="宋体"/>
                <w:szCs w:val="21"/>
              </w:rPr>
            </w:pPr>
            <w:r>
              <w:rPr>
                <w:rFonts w:hint="eastAsia" w:ascii="宋体" w:hAnsi="宋体" w:cs="宋体"/>
                <w:kern w:val="0"/>
                <w:szCs w:val="21"/>
              </w:rPr>
              <w:t>建议您随身携带的美金现金数额是500—1000美金左右，在以色列，很多购物点都可以刷卡消费，银行卡及信用卡带有“VISA”和“万事达”字样的，都可以刷卡消费，只有“银联”字样的在以色列不可以刷卡消费，每个银行在每个国家的刷卡消费的手续费是不一样的，手续费的问题请您询问您发卡银行。</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特别</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忠告</w:t>
            </w:r>
          </w:p>
        </w:tc>
        <w:tc>
          <w:tcPr>
            <w:tcW w:w="10151" w:type="dxa"/>
            <w:noWrap w:val="0"/>
            <w:vAlign w:val="top"/>
          </w:tcPr>
          <w:p>
            <w:pPr>
              <w:spacing w:line="360" w:lineRule="exact"/>
              <w:ind w:left="0" w:leftChars="0" w:firstLine="0" w:firstLineChars="0"/>
              <w:rPr>
                <w:rFonts w:ascii="宋体" w:hAnsi="宋体" w:cs="宋体"/>
                <w:szCs w:val="21"/>
              </w:rPr>
            </w:pPr>
            <w:r>
              <w:rPr>
                <w:rFonts w:hint="eastAsia" w:ascii="宋体" w:hAnsi="宋体" w:cs="宋体"/>
                <w:szCs w:val="21"/>
              </w:rPr>
              <w:t>在接受安检时一定要说真话。在航班起飞前一天，我们还将为团队填写一份《以色列航空安检表格》。安检时你的基本情况其实已经全在以航安检员的掌握之下，说假话的唯一作用是将会给你自己惹来不必要的麻烦。</w:t>
            </w:r>
          </w:p>
        </w:tc>
      </w:tr>
      <w:tr>
        <w:tblPrEx>
          <w:tblBorders>
            <w:top w:val="single" w:color="00B0F0" w:sz="12" w:space="0"/>
            <w:left w:val="single" w:color="00B0F0" w:sz="12" w:space="0"/>
            <w:bottom w:val="single" w:color="00B0F0" w:sz="12" w:space="0"/>
            <w:right w:val="single" w:color="00B0F0" w:sz="12" w:space="0"/>
            <w:insideH w:val="single" w:color="00B0F0" w:sz="6" w:space="0"/>
            <w:insideV w:val="single" w:color="00B0F0" w:sz="6" w:space="0"/>
          </w:tblBorders>
          <w:tblLayout w:type="fixed"/>
          <w:tblCellMar>
            <w:top w:w="0" w:type="dxa"/>
            <w:left w:w="108" w:type="dxa"/>
            <w:bottom w:w="0" w:type="dxa"/>
            <w:right w:w="108" w:type="dxa"/>
          </w:tblCellMar>
        </w:tblPrEx>
        <w:trPr>
          <w:jc w:val="center"/>
        </w:trPr>
        <w:tc>
          <w:tcPr>
            <w:tcW w:w="1046" w:type="dxa"/>
            <w:noWrap w:val="0"/>
            <w:vAlign w:val="center"/>
          </w:tcPr>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小费</w:t>
            </w:r>
          </w:p>
          <w:p>
            <w:pPr>
              <w:spacing w:line="360" w:lineRule="exact"/>
              <w:ind w:left="0" w:leftChars="0" w:right="-60" w:rightChars="-25" w:firstLine="0" w:firstLineChars="0"/>
              <w:jc w:val="center"/>
              <w:rPr>
                <w:rFonts w:ascii="宋体" w:hAnsi="宋体" w:cs="宋体"/>
                <w:b/>
                <w:szCs w:val="21"/>
              </w:rPr>
            </w:pPr>
            <w:r>
              <w:rPr>
                <w:rFonts w:hint="eastAsia" w:ascii="宋体" w:hAnsi="宋体" w:cs="宋体"/>
                <w:b/>
                <w:szCs w:val="21"/>
              </w:rPr>
              <w:t>方面</w:t>
            </w:r>
          </w:p>
        </w:tc>
        <w:tc>
          <w:tcPr>
            <w:tcW w:w="10151" w:type="dxa"/>
            <w:noWrap w:val="0"/>
            <w:vAlign w:val="top"/>
          </w:tcPr>
          <w:p>
            <w:pPr>
              <w:tabs>
                <w:tab w:val="left" w:pos="705"/>
              </w:tabs>
              <w:spacing w:line="360" w:lineRule="exact"/>
              <w:ind w:left="0" w:leftChars="0" w:firstLine="0" w:firstLineChars="0"/>
              <w:rPr>
                <w:rFonts w:ascii="宋体" w:hAnsi="宋体" w:cs="宋体"/>
                <w:szCs w:val="21"/>
              </w:rPr>
            </w:pPr>
            <w:r>
              <w:rPr>
                <w:rFonts w:hint="eastAsia" w:ascii="宋体" w:hAnsi="宋体" w:cs="宋体"/>
                <w:szCs w:val="21"/>
              </w:rPr>
              <w:t>１．按照国际惯例，需要支付司机、导游小费每人每天</w:t>
            </w:r>
            <w:r>
              <w:rPr>
                <w:rFonts w:hint="eastAsia" w:ascii="宋体" w:hAnsi="宋体" w:cs="宋体"/>
                <w:szCs w:val="21"/>
                <w:lang w:val="en-US" w:eastAsia="zh-CN"/>
              </w:rPr>
              <w:t>8</w:t>
            </w:r>
            <w:r>
              <w:rPr>
                <w:rFonts w:hint="eastAsia" w:ascii="宋体" w:hAnsi="宋体" w:cs="宋体"/>
                <w:szCs w:val="21"/>
              </w:rPr>
              <w:t>美</w:t>
            </w:r>
            <w:r>
              <w:rPr>
                <w:rFonts w:hint="eastAsia" w:ascii="微软雅黑" w:hAnsi="微软雅黑" w:eastAsia="微软雅黑" w:cs="微软雅黑"/>
                <w:b/>
                <w:color w:val="000000"/>
                <w:szCs w:val="24"/>
                <w:highlight w:val="none"/>
                <w:lang w:eastAsia="zh-CN"/>
              </w:rPr>
              <w:drawing>
                <wp:anchor distT="0" distB="0" distL="114300" distR="114300" simplePos="0" relativeHeight="252395520" behindDoc="1" locked="0" layoutInCell="1" allowOverlap="1">
                  <wp:simplePos x="0" y="0"/>
                  <wp:positionH relativeFrom="column">
                    <wp:posOffset>-925830</wp:posOffset>
                  </wp:positionH>
                  <wp:positionV relativeFrom="paragraph">
                    <wp:posOffset>-1550670</wp:posOffset>
                  </wp:positionV>
                  <wp:extent cx="7559675" cy="10693400"/>
                  <wp:effectExtent l="0" t="0" r="3175" b="12700"/>
                  <wp:wrapNone/>
                  <wp:docPr id="43" name="图片 43"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宋体" w:hAnsi="宋体" w:cs="宋体"/>
                <w:szCs w:val="21"/>
              </w:rPr>
              <w:t>元。对其服务表示感谢.司机、导游每天工作9小时，如果超时工作，需要支付超时加班费USD60/小时，以色列每日限200公里，如果超公里，需要补差USD1.5/公里，当地现付额外费用。导游不负责公务活动翻译，如需导游兼职翻译，USD100/一小时。</w:t>
            </w:r>
          </w:p>
          <w:p>
            <w:pPr>
              <w:tabs>
                <w:tab w:val="left" w:pos="705"/>
              </w:tabs>
              <w:spacing w:line="360" w:lineRule="exact"/>
              <w:ind w:left="0" w:leftChars="0" w:firstLine="0" w:firstLineChars="0"/>
              <w:rPr>
                <w:rFonts w:ascii="宋体" w:hAnsi="宋体" w:cs="宋体"/>
                <w:szCs w:val="21"/>
              </w:rPr>
            </w:pPr>
            <w:r>
              <w:rPr>
                <w:rFonts w:hint="eastAsia" w:ascii="宋体" w:hAnsi="宋体" w:cs="宋体"/>
                <w:szCs w:val="21"/>
              </w:rPr>
              <w:t>２．在酒店、餐厅或其它场所如有要求服务生额外服务，最好支付一定的小费，一般为1美金左右。</w:t>
            </w:r>
          </w:p>
        </w:tc>
      </w:tr>
    </w:tbl>
    <w:p>
      <w:pPr>
        <w:spacing w:line="0" w:lineRule="atLeast"/>
        <w:ind w:right="-1200" w:rightChars="-500"/>
        <w:rPr>
          <w:rFonts w:hint="eastAsia" w:ascii="宋体" w:hAnsi="宋体" w:cs="宋体"/>
          <w:b/>
          <w:bCs/>
        </w:rPr>
      </w:pPr>
    </w:p>
    <w:p>
      <w:pPr>
        <w:spacing w:line="0" w:lineRule="atLeast"/>
        <w:ind w:right="-1200" w:rightChars="-500" w:firstLine="482" w:firstLineChars="200"/>
        <w:rPr>
          <w:rFonts w:hint="eastAsia" w:ascii="宋体" w:hAnsi="宋体" w:cs="宋体"/>
          <w:b/>
          <w:bCs/>
        </w:rPr>
      </w:pPr>
      <w:r>
        <w:rPr>
          <w:rFonts w:hint="eastAsia" w:ascii="宋体" w:hAnsi="宋体" w:cs="宋体"/>
          <w:b/>
          <w:bCs/>
        </w:rPr>
        <w:t>各大城市平均温度（摄氏度）：</w:t>
      </w:r>
    </w:p>
    <w:p>
      <w:pPr>
        <w:spacing w:line="0" w:lineRule="atLeast"/>
        <w:ind w:left="-1231" w:leftChars="-513" w:right="-1200" w:rightChars="-500" w:firstLine="1200" w:firstLineChars="500"/>
        <w:rPr>
          <w:rFonts w:hint="eastAsia" w:ascii="宋体" w:hAnsi="宋体" w:cs="宋体"/>
        </w:rPr>
      </w:pPr>
    </w:p>
    <w:tbl>
      <w:tblPr>
        <w:tblStyle w:val="3"/>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41"/>
        <w:gridCol w:w="741"/>
        <w:gridCol w:w="741"/>
        <w:gridCol w:w="741"/>
        <w:gridCol w:w="741"/>
        <w:gridCol w:w="741"/>
        <w:gridCol w:w="741"/>
        <w:gridCol w:w="741"/>
        <w:gridCol w:w="741"/>
        <w:gridCol w:w="741"/>
        <w:gridCol w:w="94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1260" w:type="dxa"/>
            <w:noWrap w:val="0"/>
            <w:vAlign w:val="center"/>
          </w:tcPr>
          <w:p>
            <w:pPr>
              <w:tabs>
                <w:tab w:val="left" w:pos="570"/>
              </w:tabs>
              <w:jc w:val="center"/>
              <w:rPr>
                <w:rFonts w:ascii="宋体" w:hAnsi="宋体" w:cs="宋体"/>
              </w:rPr>
            </w:pPr>
          </w:p>
        </w:tc>
        <w:tc>
          <w:tcPr>
            <w:tcW w:w="741" w:type="dxa"/>
            <w:noWrap w:val="0"/>
            <w:vAlign w:val="center"/>
          </w:tcPr>
          <w:p>
            <w:pPr>
              <w:jc w:val="center"/>
              <w:rPr>
                <w:rFonts w:ascii="宋体" w:hAnsi="宋体" w:cs="宋体"/>
              </w:rPr>
            </w:pPr>
            <w:r>
              <w:rPr>
                <w:rFonts w:hint="eastAsia" w:ascii="宋体" w:hAnsi="宋体" w:cs="宋体"/>
              </w:rPr>
              <w:t>一月</w:t>
            </w:r>
          </w:p>
        </w:tc>
        <w:tc>
          <w:tcPr>
            <w:tcW w:w="741" w:type="dxa"/>
            <w:noWrap w:val="0"/>
            <w:vAlign w:val="center"/>
          </w:tcPr>
          <w:p>
            <w:pPr>
              <w:jc w:val="center"/>
              <w:rPr>
                <w:rFonts w:ascii="宋体" w:hAnsi="宋体" w:cs="宋体"/>
              </w:rPr>
            </w:pPr>
            <w:r>
              <w:rPr>
                <w:rFonts w:hint="eastAsia" w:ascii="宋体" w:hAnsi="宋体" w:cs="宋体"/>
              </w:rPr>
              <w:t>二月</w:t>
            </w:r>
          </w:p>
        </w:tc>
        <w:tc>
          <w:tcPr>
            <w:tcW w:w="741" w:type="dxa"/>
            <w:noWrap w:val="0"/>
            <w:vAlign w:val="center"/>
          </w:tcPr>
          <w:p>
            <w:pPr>
              <w:jc w:val="center"/>
              <w:rPr>
                <w:rFonts w:ascii="宋体" w:hAnsi="宋体" w:cs="宋体"/>
              </w:rPr>
            </w:pPr>
            <w:r>
              <w:rPr>
                <w:rFonts w:hint="eastAsia" w:ascii="宋体" w:hAnsi="宋体" w:cs="宋体"/>
              </w:rPr>
              <w:t>三月</w:t>
            </w:r>
          </w:p>
        </w:tc>
        <w:tc>
          <w:tcPr>
            <w:tcW w:w="741" w:type="dxa"/>
            <w:noWrap w:val="0"/>
            <w:vAlign w:val="center"/>
          </w:tcPr>
          <w:p>
            <w:pPr>
              <w:jc w:val="center"/>
              <w:rPr>
                <w:rFonts w:ascii="宋体" w:hAnsi="宋体" w:cs="宋体"/>
              </w:rPr>
            </w:pPr>
            <w:r>
              <w:rPr>
                <w:rFonts w:hint="eastAsia" w:ascii="宋体" w:hAnsi="宋体" w:cs="宋体"/>
              </w:rPr>
              <w:t>四月</w:t>
            </w:r>
          </w:p>
        </w:tc>
        <w:tc>
          <w:tcPr>
            <w:tcW w:w="741" w:type="dxa"/>
            <w:noWrap w:val="0"/>
            <w:vAlign w:val="center"/>
          </w:tcPr>
          <w:p>
            <w:pPr>
              <w:jc w:val="center"/>
              <w:rPr>
                <w:rFonts w:ascii="宋体" w:hAnsi="宋体" w:cs="宋体"/>
              </w:rPr>
            </w:pPr>
            <w:r>
              <w:rPr>
                <w:rFonts w:hint="eastAsia" w:ascii="宋体" w:hAnsi="宋体" w:cs="宋体"/>
              </w:rPr>
              <w:t>五月</w:t>
            </w:r>
          </w:p>
        </w:tc>
        <w:tc>
          <w:tcPr>
            <w:tcW w:w="741" w:type="dxa"/>
            <w:noWrap w:val="0"/>
            <w:vAlign w:val="center"/>
          </w:tcPr>
          <w:p>
            <w:pPr>
              <w:jc w:val="center"/>
              <w:rPr>
                <w:rFonts w:ascii="宋体" w:hAnsi="宋体" w:cs="宋体"/>
              </w:rPr>
            </w:pPr>
            <w:r>
              <w:rPr>
                <w:rFonts w:hint="eastAsia" w:ascii="宋体" w:hAnsi="宋体" w:cs="宋体"/>
              </w:rPr>
              <w:t>六月</w:t>
            </w:r>
          </w:p>
        </w:tc>
        <w:tc>
          <w:tcPr>
            <w:tcW w:w="741" w:type="dxa"/>
            <w:noWrap w:val="0"/>
            <w:vAlign w:val="center"/>
          </w:tcPr>
          <w:p>
            <w:pPr>
              <w:jc w:val="center"/>
              <w:rPr>
                <w:rFonts w:ascii="宋体" w:hAnsi="宋体" w:cs="宋体"/>
              </w:rPr>
            </w:pPr>
            <w:r>
              <w:rPr>
                <w:rFonts w:hint="eastAsia" w:ascii="宋体" w:hAnsi="宋体" w:cs="宋体"/>
              </w:rPr>
              <w:t>七月</w:t>
            </w:r>
          </w:p>
        </w:tc>
        <w:tc>
          <w:tcPr>
            <w:tcW w:w="741" w:type="dxa"/>
            <w:noWrap w:val="0"/>
            <w:vAlign w:val="center"/>
          </w:tcPr>
          <w:p>
            <w:pPr>
              <w:jc w:val="center"/>
              <w:rPr>
                <w:rFonts w:ascii="宋体" w:hAnsi="宋体" w:cs="宋体"/>
              </w:rPr>
            </w:pPr>
            <w:r>
              <w:rPr>
                <w:rFonts w:hint="eastAsia" w:ascii="宋体" w:hAnsi="宋体" w:cs="宋体"/>
              </w:rPr>
              <w:t>八月</w:t>
            </w:r>
          </w:p>
        </w:tc>
        <w:tc>
          <w:tcPr>
            <w:tcW w:w="741" w:type="dxa"/>
            <w:noWrap w:val="0"/>
            <w:vAlign w:val="center"/>
          </w:tcPr>
          <w:p>
            <w:pPr>
              <w:jc w:val="center"/>
              <w:rPr>
                <w:rFonts w:ascii="宋体" w:hAnsi="宋体" w:cs="宋体"/>
              </w:rPr>
            </w:pPr>
            <w:r>
              <w:rPr>
                <w:rFonts w:hint="eastAsia" w:ascii="宋体" w:hAnsi="宋体" w:cs="宋体"/>
              </w:rPr>
              <w:t>九月</w:t>
            </w:r>
          </w:p>
        </w:tc>
        <w:tc>
          <w:tcPr>
            <w:tcW w:w="741" w:type="dxa"/>
            <w:noWrap w:val="0"/>
            <w:vAlign w:val="center"/>
          </w:tcPr>
          <w:p>
            <w:pPr>
              <w:jc w:val="center"/>
              <w:rPr>
                <w:rFonts w:ascii="宋体" w:hAnsi="宋体" w:cs="宋体"/>
              </w:rPr>
            </w:pPr>
            <w:r>
              <w:rPr>
                <w:rFonts w:hint="eastAsia" w:ascii="宋体" w:hAnsi="宋体" w:cs="宋体"/>
              </w:rPr>
              <w:t>十月</w:t>
            </w:r>
          </w:p>
        </w:tc>
        <w:tc>
          <w:tcPr>
            <w:tcW w:w="946" w:type="dxa"/>
            <w:noWrap w:val="0"/>
            <w:vAlign w:val="center"/>
          </w:tcPr>
          <w:p>
            <w:pPr>
              <w:jc w:val="center"/>
              <w:rPr>
                <w:rFonts w:ascii="宋体" w:hAnsi="宋体" w:cs="宋体"/>
              </w:rPr>
            </w:pPr>
            <w:r>
              <w:rPr>
                <w:rFonts w:hint="eastAsia" w:ascii="宋体" w:hAnsi="宋体" w:cs="宋体"/>
              </w:rPr>
              <w:t>十一月</w:t>
            </w:r>
          </w:p>
        </w:tc>
        <w:tc>
          <w:tcPr>
            <w:tcW w:w="900" w:type="dxa"/>
            <w:noWrap w:val="0"/>
            <w:vAlign w:val="center"/>
          </w:tcPr>
          <w:p>
            <w:pPr>
              <w:jc w:val="center"/>
              <w:rPr>
                <w:rFonts w:ascii="宋体" w:hAnsi="宋体" w:cs="宋体"/>
              </w:rPr>
            </w:pPr>
            <w:r>
              <w:rPr>
                <w:rFonts w:hint="eastAsia" w:ascii="宋体" w:hAnsi="宋体" w:cs="宋体"/>
              </w:rPr>
              <w:t>十二月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noWrap w:val="0"/>
            <w:vAlign w:val="center"/>
          </w:tcPr>
          <w:p>
            <w:pPr>
              <w:jc w:val="center"/>
              <w:rPr>
                <w:rFonts w:ascii="宋体" w:hAnsi="宋体" w:cs="宋体"/>
              </w:rPr>
            </w:pPr>
            <w:r>
              <w:rPr>
                <w:rFonts w:hint="eastAsia" w:ascii="宋体" w:hAnsi="宋体" w:cs="宋体"/>
              </w:rPr>
              <w:t>耶路撒冷</w:t>
            </w:r>
          </w:p>
        </w:tc>
        <w:tc>
          <w:tcPr>
            <w:tcW w:w="741" w:type="dxa"/>
            <w:noWrap w:val="0"/>
            <w:vAlign w:val="center"/>
          </w:tcPr>
          <w:p>
            <w:pPr>
              <w:jc w:val="center"/>
              <w:rPr>
                <w:rFonts w:ascii="宋体" w:hAnsi="宋体" w:cs="宋体"/>
              </w:rPr>
            </w:pPr>
            <w:r>
              <w:rPr>
                <w:rFonts w:hint="eastAsia" w:ascii="宋体" w:hAnsi="宋体" w:cs="宋体"/>
              </w:rPr>
              <w:t>6-11</w:t>
            </w:r>
          </w:p>
        </w:tc>
        <w:tc>
          <w:tcPr>
            <w:tcW w:w="741" w:type="dxa"/>
            <w:noWrap w:val="0"/>
            <w:vAlign w:val="center"/>
          </w:tcPr>
          <w:p>
            <w:pPr>
              <w:jc w:val="center"/>
              <w:rPr>
                <w:rFonts w:ascii="宋体" w:hAnsi="宋体" w:cs="宋体"/>
              </w:rPr>
            </w:pPr>
            <w:r>
              <w:rPr>
                <w:rFonts w:hint="eastAsia" w:ascii="宋体" w:hAnsi="宋体" w:cs="宋体"/>
              </w:rPr>
              <w:t>7-14</w:t>
            </w:r>
          </w:p>
        </w:tc>
        <w:tc>
          <w:tcPr>
            <w:tcW w:w="741" w:type="dxa"/>
            <w:noWrap w:val="0"/>
            <w:vAlign w:val="center"/>
          </w:tcPr>
          <w:p>
            <w:pPr>
              <w:jc w:val="center"/>
              <w:rPr>
                <w:rFonts w:ascii="宋体" w:hAnsi="宋体" w:cs="宋体"/>
              </w:rPr>
            </w:pPr>
            <w:r>
              <w:rPr>
                <w:rFonts w:hint="eastAsia" w:ascii="宋体" w:hAnsi="宋体" w:cs="宋体"/>
              </w:rPr>
              <w:t>8-16</w:t>
            </w:r>
          </w:p>
        </w:tc>
        <w:tc>
          <w:tcPr>
            <w:tcW w:w="741" w:type="dxa"/>
            <w:noWrap w:val="0"/>
            <w:vAlign w:val="center"/>
          </w:tcPr>
          <w:p>
            <w:pPr>
              <w:jc w:val="center"/>
              <w:rPr>
                <w:rFonts w:ascii="宋体" w:hAnsi="宋体" w:cs="宋体"/>
              </w:rPr>
            </w:pPr>
            <w:r>
              <w:rPr>
                <w:rFonts w:hint="eastAsia" w:ascii="宋体" w:hAnsi="宋体" w:cs="宋体"/>
              </w:rPr>
              <w:t>12-21</w:t>
            </w:r>
          </w:p>
        </w:tc>
        <w:tc>
          <w:tcPr>
            <w:tcW w:w="741" w:type="dxa"/>
            <w:noWrap w:val="0"/>
            <w:vAlign w:val="center"/>
          </w:tcPr>
          <w:p>
            <w:pPr>
              <w:jc w:val="center"/>
              <w:rPr>
                <w:rFonts w:ascii="宋体" w:hAnsi="宋体" w:cs="宋体"/>
              </w:rPr>
            </w:pPr>
            <w:r>
              <w:rPr>
                <w:rFonts w:hint="eastAsia" w:ascii="宋体" w:hAnsi="宋体" w:cs="宋体"/>
              </w:rPr>
              <w:t>15-25</w:t>
            </w:r>
          </w:p>
        </w:tc>
        <w:tc>
          <w:tcPr>
            <w:tcW w:w="741" w:type="dxa"/>
            <w:noWrap w:val="0"/>
            <w:vAlign w:val="center"/>
          </w:tcPr>
          <w:p>
            <w:pPr>
              <w:jc w:val="center"/>
              <w:rPr>
                <w:rFonts w:ascii="宋体" w:hAnsi="宋体" w:cs="宋体"/>
              </w:rPr>
            </w:pPr>
            <w:r>
              <w:rPr>
                <w:rFonts w:hint="eastAsia" w:ascii="宋体" w:hAnsi="宋体" w:cs="宋体"/>
              </w:rPr>
              <w:t>17-27</w:t>
            </w:r>
          </w:p>
        </w:tc>
        <w:tc>
          <w:tcPr>
            <w:tcW w:w="741" w:type="dxa"/>
            <w:noWrap w:val="0"/>
            <w:vAlign w:val="center"/>
          </w:tcPr>
          <w:p>
            <w:pPr>
              <w:jc w:val="center"/>
              <w:rPr>
                <w:rFonts w:ascii="宋体" w:hAnsi="宋体" w:cs="宋体"/>
              </w:rPr>
            </w:pPr>
            <w:r>
              <w:rPr>
                <w:rFonts w:hint="eastAsia" w:ascii="宋体" w:hAnsi="宋体" w:cs="宋体"/>
              </w:rPr>
              <w:t>19-29</w:t>
            </w:r>
          </w:p>
        </w:tc>
        <w:tc>
          <w:tcPr>
            <w:tcW w:w="741" w:type="dxa"/>
            <w:noWrap w:val="0"/>
            <w:vAlign w:val="center"/>
          </w:tcPr>
          <w:p>
            <w:pPr>
              <w:jc w:val="center"/>
              <w:rPr>
                <w:rFonts w:ascii="宋体" w:hAnsi="宋体" w:cs="宋体"/>
              </w:rPr>
            </w:pPr>
            <w:r>
              <w:rPr>
                <w:rFonts w:hint="eastAsia" w:ascii="宋体" w:hAnsi="宋体" w:cs="宋体"/>
              </w:rPr>
              <w:t>19-29</w:t>
            </w:r>
          </w:p>
        </w:tc>
        <w:tc>
          <w:tcPr>
            <w:tcW w:w="741" w:type="dxa"/>
            <w:noWrap w:val="0"/>
            <w:vAlign w:val="center"/>
          </w:tcPr>
          <w:p>
            <w:pPr>
              <w:jc w:val="center"/>
              <w:rPr>
                <w:rFonts w:ascii="宋体" w:hAnsi="宋体" w:cs="宋体"/>
              </w:rPr>
            </w:pPr>
            <w:r>
              <w:rPr>
                <w:rFonts w:hint="eastAsia" w:ascii="宋体" w:hAnsi="宋体" w:cs="宋体"/>
              </w:rPr>
              <w:t>18-28</w:t>
            </w:r>
          </w:p>
        </w:tc>
        <w:tc>
          <w:tcPr>
            <w:tcW w:w="741" w:type="dxa"/>
            <w:noWrap w:val="0"/>
            <w:vAlign w:val="center"/>
          </w:tcPr>
          <w:p>
            <w:pPr>
              <w:jc w:val="center"/>
              <w:rPr>
                <w:rFonts w:ascii="宋体" w:hAnsi="宋体" w:cs="宋体"/>
              </w:rPr>
            </w:pPr>
            <w:r>
              <w:rPr>
                <w:rFonts w:hint="eastAsia" w:ascii="宋体" w:hAnsi="宋体" w:cs="宋体"/>
              </w:rPr>
              <w:t>16-26</w:t>
            </w:r>
          </w:p>
        </w:tc>
        <w:tc>
          <w:tcPr>
            <w:tcW w:w="946" w:type="dxa"/>
            <w:noWrap w:val="0"/>
            <w:vAlign w:val="center"/>
          </w:tcPr>
          <w:p>
            <w:pPr>
              <w:jc w:val="center"/>
              <w:rPr>
                <w:rFonts w:ascii="宋体" w:hAnsi="宋体" w:cs="宋体"/>
              </w:rPr>
            </w:pPr>
            <w:r>
              <w:rPr>
                <w:rFonts w:hint="eastAsia" w:ascii="宋体" w:hAnsi="宋体" w:cs="宋体"/>
              </w:rPr>
              <w:t>12-19</w:t>
            </w:r>
          </w:p>
        </w:tc>
        <w:tc>
          <w:tcPr>
            <w:tcW w:w="900" w:type="dxa"/>
            <w:noWrap w:val="0"/>
            <w:vAlign w:val="center"/>
          </w:tcPr>
          <w:p>
            <w:pPr>
              <w:jc w:val="center"/>
              <w:rPr>
                <w:rFonts w:ascii="宋体" w:hAnsi="宋体" w:cs="宋体"/>
              </w:rPr>
            </w:pPr>
            <w:r>
              <w:rPr>
                <w:rFonts w:hint="eastAsia" w:ascii="宋体" w:hAnsi="宋体" w:cs="宋体"/>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noWrap w:val="0"/>
            <w:vAlign w:val="center"/>
          </w:tcPr>
          <w:p>
            <w:pPr>
              <w:jc w:val="center"/>
              <w:rPr>
                <w:rFonts w:ascii="宋体" w:hAnsi="宋体" w:cs="宋体"/>
              </w:rPr>
            </w:pPr>
            <w:r>
              <w:rPr>
                <w:rFonts w:hint="eastAsia" w:ascii="宋体" w:hAnsi="宋体" w:cs="宋体"/>
              </w:rPr>
              <w:t>特拉维夫</w:t>
            </w:r>
          </w:p>
        </w:tc>
        <w:tc>
          <w:tcPr>
            <w:tcW w:w="741" w:type="dxa"/>
            <w:noWrap w:val="0"/>
            <w:vAlign w:val="center"/>
          </w:tcPr>
          <w:p>
            <w:pPr>
              <w:jc w:val="center"/>
              <w:rPr>
                <w:rFonts w:ascii="宋体" w:hAnsi="宋体" w:cs="宋体"/>
              </w:rPr>
            </w:pPr>
            <w:r>
              <w:rPr>
                <w:rFonts w:hint="eastAsia" w:ascii="宋体" w:hAnsi="宋体" w:cs="宋体"/>
              </w:rPr>
              <w:t>9-18</w:t>
            </w:r>
          </w:p>
        </w:tc>
        <w:tc>
          <w:tcPr>
            <w:tcW w:w="741" w:type="dxa"/>
            <w:noWrap w:val="0"/>
            <w:vAlign w:val="center"/>
          </w:tcPr>
          <w:p>
            <w:pPr>
              <w:jc w:val="center"/>
              <w:rPr>
                <w:rFonts w:ascii="宋体" w:hAnsi="宋体" w:cs="宋体"/>
              </w:rPr>
            </w:pPr>
            <w:r>
              <w:rPr>
                <w:rFonts w:hint="eastAsia" w:ascii="宋体" w:hAnsi="宋体" w:cs="宋体"/>
              </w:rPr>
              <w:t>9-19</w:t>
            </w:r>
          </w:p>
        </w:tc>
        <w:tc>
          <w:tcPr>
            <w:tcW w:w="741" w:type="dxa"/>
            <w:noWrap w:val="0"/>
            <w:vAlign w:val="center"/>
          </w:tcPr>
          <w:p>
            <w:pPr>
              <w:jc w:val="center"/>
              <w:rPr>
                <w:rFonts w:ascii="宋体" w:hAnsi="宋体" w:cs="宋体"/>
              </w:rPr>
            </w:pPr>
            <w:r>
              <w:rPr>
                <w:rFonts w:hint="eastAsia" w:ascii="宋体" w:hAnsi="宋体" w:cs="宋体"/>
              </w:rPr>
              <w:t>10-20</w:t>
            </w:r>
          </w:p>
        </w:tc>
        <w:tc>
          <w:tcPr>
            <w:tcW w:w="741" w:type="dxa"/>
            <w:noWrap w:val="0"/>
            <w:vAlign w:val="center"/>
          </w:tcPr>
          <w:p>
            <w:pPr>
              <w:jc w:val="center"/>
              <w:rPr>
                <w:rFonts w:ascii="宋体" w:hAnsi="宋体" w:cs="宋体"/>
              </w:rPr>
            </w:pPr>
            <w:r>
              <w:rPr>
                <w:rFonts w:hint="eastAsia" w:ascii="宋体" w:hAnsi="宋体" w:cs="宋体"/>
              </w:rPr>
              <w:t>12-22</w:t>
            </w:r>
          </w:p>
        </w:tc>
        <w:tc>
          <w:tcPr>
            <w:tcW w:w="741" w:type="dxa"/>
            <w:noWrap w:val="0"/>
            <w:vAlign w:val="center"/>
          </w:tcPr>
          <w:p>
            <w:pPr>
              <w:jc w:val="center"/>
              <w:rPr>
                <w:rFonts w:ascii="宋体" w:hAnsi="宋体" w:cs="宋体"/>
              </w:rPr>
            </w:pPr>
            <w:r>
              <w:rPr>
                <w:rFonts w:hint="eastAsia" w:ascii="宋体" w:hAnsi="宋体" w:cs="宋体"/>
              </w:rPr>
              <w:t>17-25</w:t>
            </w:r>
          </w:p>
        </w:tc>
        <w:tc>
          <w:tcPr>
            <w:tcW w:w="741" w:type="dxa"/>
            <w:noWrap w:val="0"/>
            <w:vAlign w:val="center"/>
          </w:tcPr>
          <w:p>
            <w:pPr>
              <w:jc w:val="center"/>
              <w:rPr>
                <w:rFonts w:ascii="宋体" w:hAnsi="宋体" w:cs="宋体"/>
              </w:rPr>
            </w:pPr>
            <w:r>
              <w:rPr>
                <w:rFonts w:hint="eastAsia" w:ascii="宋体" w:hAnsi="宋体" w:cs="宋体"/>
              </w:rPr>
              <w:t>19-28</w:t>
            </w:r>
          </w:p>
        </w:tc>
        <w:tc>
          <w:tcPr>
            <w:tcW w:w="741" w:type="dxa"/>
            <w:noWrap w:val="0"/>
            <w:vAlign w:val="center"/>
          </w:tcPr>
          <w:p>
            <w:pPr>
              <w:jc w:val="center"/>
              <w:rPr>
                <w:rFonts w:ascii="宋体" w:hAnsi="宋体" w:cs="宋体"/>
              </w:rPr>
            </w:pPr>
            <w:r>
              <w:rPr>
                <w:rFonts w:hint="eastAsia" w:ascii="宋体" w:hAnsi="宋体" w:cs="宋体"/>
              </w:rPr>
              <w:t>21-30</w:t>
            </w:r>
          </w:p>
        </w:tc>
        <w:tc>
          <w:tcPr>
            <w:tcW w:w="741" w:type="dxa"/>
            <w:noWrap w:val="0"/>
            <w:vAlign w:val="center"/>
          </w:tcPr>
          <w:p>
            <w:pPr>
              <w:jc w:val="center"/>
              <w:rPr>
                <w:rFonts w:ascii="宋体" w:hAnsi="宋体" w:cs="宋体"/>
              </w:rPr>
            </w:pPr>
            <w:r>
              <w:rPr>
                <w:rFonts w:hint="eastAsia" w:ascii="宋体" w:hAnsi="宋体" w:cs="宋体"/>
              </w:rPr>
              <w:t>22-30</w:t>
            </w:r>
          </w:p>
        </w:tc>
        <w:tc>
          <w:tcPr>
            <w:tcW w:w="741" w:type="dxa"/>
            <w:noWrap w:val="0"/>
            <w:vAlign w:val="center"/>
          </w:tcPr>
          <w:p>
            <w:pPr>
              <w:jc w:val="center"/>
              <w:rPr>
                <w:rFonts w:ascii="宋体" w:hAnsi="宋体" w:cs="宋体"/>
              </w:rPr>
            </w:pPr>
            <w:r>
              <w:rPr>
                <w:rFonts w:hint="eastAsia" w:ascii="宋体" w:hAnsi="宋体" w:cs="宋体"/>
              </w:rPr>
              <w:t>20-31</w:t>
            </w:r>
          </w:p>
        </w:tc>
        <w:tc>
          <w:tcPr>
            <w:tcW w:w="741" w:type="dxa"/>
            <w:noWrap w:val="0"/>
            <w:vAlign w:val="center"/>
          </w:tcPr>
          <w:p>
            <w:pPr>
              <w:jc w:val="center"/>
              <w:rPr>
                <w:rFonts w:ascii="宋体" w:hAnsi="宋体" w:cs="宋体"/>
              </w:rPr>
            </w:pPr>
            <w:r>
              <w:rPr>
                <w:rFonts w:hint="eastAsia" w:ascii="宋体" w:hAnsi="宋体" w:cs="宋体"/>
              </w:rPr>
              <w:t>15-28</w:t>
            </w:r>
          </w:p>
        </w:tc>
        <w:tc>
          <w:tcPr>
            <w:tcW w:w="946" w:type="dxa"/>
            <w:noWrap w:val="0"/>
            <w:vAlign w:val="center"/>
          </w:tcPr>
          <w:p>
            <w:pPr>
              <w:jc w:val="center"/>
              <w:rPr>
                <w:rFonts w:ascii="宋体" w:hAnsi="宋体" w:cs="宋体"/>
              </w:rPr>
            </w:pPr>
            <w:r>
              <w:rPr>
                <w:rFonts w:hint="eastAsia" w:ascii="宋体" w:hAnsi="宋体" w:cs="宋体"/>
              </w:rPr>
              <w:t>12-25</w:t>
            </w:r>
          </w:p>
        </w:tc>
        <w:tc>
          <w:tcPr>
            <w:tcW w:w="900" w:type="dxa"/>
            <w:noWrap w:val="0"/>
            <w:vAlign w:val="center"/>
          </w:tcPr>
          <w:p>
            <w:pPr>
              <w:jc w:val="center"/>
              <w:rPr>
                <w:rFonts w:ascii="宋体" w:hAnsi="宋体" w:cs="宋体"/>
              </w:rPr>
            </w:pPr>
            <w:r>
              <w:rPr>
                <w:rFonts w:hint="eastAsia" w:ascii="宋体" w:hAnsi="宋体" w:cs="宋体"/>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noWrap w:val="0"/>
            <w:vAlign w:val="center"/>
          </w:tcPr>
          <w:p>
            <w:pPr>
              <w:jc w:val="center"/>
              <w:rPr>
                <w:rFonts w:ascii="宋体" w:hAnsi="宋体" w:cs="宋体"/>
              </w:rPr>
            </w:pPr>
            <w:r>
              <w:rPr>
                <w:rFonts w:hint="eastAsia" w:ascii="宋体" w:hAnsi="宋体" w:cs="宋体"/>
              </w:rPr>
              <w:t>海   法</w:t>
            </w:r>
          </w:p>
        </w:tc>
        <w:tc>
          <w:tcPr>
            <w:tcW w:w="741" w:type="dxa"/>
            <w:noWrap w:val="0"/>
            <w:vAlign w:val="center"/>
          </w:tcPr>
          <w:p>
            <w:pPr>
              <w:jc w:val="center"/>
              <w:rPr>
                <w:rFonts w:ascii="宋体" w:hAnsi="宋体" w:cs="宋体"/>
              </w:rPr>
            </w:pPr>
            <w:r>
              <w:rPr>
                <w:rFonts w:hint="eastAsia" w:ascii="宋体" w:hAnsi="宋体" w:cs="宋体"/>
              </w:rPr>
              <w:t>8-17</w:t>
            </w:r>
          </w:p>
        </w:tc>
        <w:tc>
          <w:tcPr>
            <w:tcW w:w="741" w:type="dxa"/>
            <w:noWrap w:val="0"/>
            <w:vAlign w:val="center"/>
          </w:tcPr>
          <w:p>
            <w:pPr>
              <w:jc w:val="center"/>
              <w:rPr>
                <w:rFonts w:ascii="宋体" w:hAnsi="宋体" w:cs="宋体"/>
              </w:rPr>
            </w:pPr>
            <w:r>
              <w:rPr>
                <w:rFonts w:hint="eastAsia" w:ascii="宋体" w:hAnsi="宋体" w:cs="宋体"/>
              </w:rPr>
              <w:t>9-18</w:t>
            </w:r>
          </w:p>
        </w:tc>
        <w:tc>
          <w:tcPr>
            <w:tcW w:w="741" w:type="dxa"/>
            <w:noWrap w:val="0"/>
            <w:vAlign w:val="center"/>
          </w:tcPr>
          <w:p>
            <w:pPr>
              <w:jc w:val="center"/>
              <w:rPr>
                <w:rFonts w:ascii="宋体" w:hAnsi="宋体" w:cs="宋体"/>
              </w:rPr>
            </w:pPr>
            <w:r>
              <w:rPr>
                <w:rFonts w:hint="eastAsia" w:ascii="宋体" w:hAnsi="宋体" w:cs="宋体"/>
              </w:rPr>
              <w:t>8-21</w:t>
            </w:r>
          </w:p>
        </w:tc>
        <w:tc>
          <w:tcPr>
            <w:tcW w:w="741" w:type="dxa"/>
            <w:noWrap w:val="0"/>
            <w:vAlign w:val="center"/>
          </w:tcPr>
          <w:p>
            <w:pPr>
              <w:jc w:val="center"/>
              <w:rPr>
                <w:rFonts w:ascii="宋体" w:hAnsi="宋体" w:cs="宋体"/>
              </w:rPr>
            </w:pPr>
            <w:r>
              <w:rPr>
                <w:rFonts w:hint="eastAsia" w:ascii="宋体" w:hAnsi="宋体" w:cs="宋体"/>
              </w:rPr>
              <w:t>13-26</w:t>
            </w:r>
          </w:p>
        </w:tc>
        <w:tc>
          <w:tcPr>
            <w:tcW w:w="741" w:type="dxa"/>
            <w:noWrap w:val="0"/>
            <w:vAlign w:val="center"/>
          </w:tcPr>
          <w:p>
            <w:pPr>
              <w:jc w:val="center"/>
              <w:rPr>
                <w:rFonts w:ascii="宋体" w:hAnsi="宋体" w:cs="宋体"/>
              </w:rPr>
            </w:pPr>
            <w:r>
              <w:rPr>
                <w:rFonts w:hint="eastAsia" w:ascii="宋体" w:hAnsi="宋体" w:cs="宋体"/>
              </w:rPr>
              <w:t>15-25</w:t>
            </w:r>
          </w:p>
        </w:tc>
        <w:tc>
          <w:tcPr>
            <w:tcW w:w="741" w:type="dxa"/>
            <w:noWrap w:val="0"/>
            <w:vAlign w:val="center"/>
          </w:tcPr>
          <w:p>
            <w:pPr>
              <w:jc w:val="center"/>
              <w:rPr>
                <w:rFonts w:ascii="宋体" w:hAnsi="宋体" w:cs="宋体"/>
              </w:rPr>
            </w:pPr>
            <w:r>
              <w:rPr>
                <w:rFonts w:hint="eastAsia" w:ascii="宋体" w:hAnsi="宋体" w:cs="宋体"/>
              </w:rPr>
              <w:t>18-28</w:t>
            </w:r>
          </w:p>
        </w:tc>
        <w:tc>
          <w:tcPr>
            <w:tcW w:w="741" w:type="dxa"/>
            <w:noWrap w:val="0"/>
            <w:vAlign w:val="center"/>
          </w:tcPr>
          <w:p>
            <w:pPr>
              <w:jc w:val="center"/>
              <w:rPr>
                <w:rFonts w:ascii="宋体" w:hAnsi="宋体" w:cs="宋体"/>
              </w:rPr>
            </w:pPr>
            <w:r>
              <w:rPr>
                <w:rFonts w:hint="eastAsia" w:ascii="宋体" w:hAnsi="宋体" w:cs="宋体"/>
              </w:rPr>
              <w:t>20-30</w:t>
            </w:r>
          </w:p>
        </w:tc>
        <w:tc>
          <w:tcPr>
            <w:tcW w:w="741" w:type="dxa"/>
            <w:noWrap w:val="0"/>
            <w:vAlign w:val="center"/>
          </w:tcPr>
          <w:p>
            <w:pPr>
              <w:jc w:val="center"/>
              <w:rPr>
                <w:rFonts w:ascii="宋体" w:hAnsi="宋体" w:cs="宋体"/>
              </w:rPr>
            </w:pPr>
            <w:r>
              <w:rPr>
                <w:rFonts w:hint="eastAsia" w:ascii="宋体" w:hAnsi="宋体" w:cs="宋体"/>
              </w:rPr>
              <w:t>21-30</w:t>
            </w:r>
          </w:p>
        </w:tc>
        <w:tc>
          <w:tcPr>
            <w:tcW w:w="741" w:type="dxa"/>
            <w:noWrap w:val="0"/>
            <w:vAlign w:val="center"/>
          </w:tcPr>
          <w:p>
            <w:pPr>
              <w:jc w:val="center"/>
              <w:rPr>
                <w:rFonts w:ascii="宋体" w:hAnsi="宋体" w:cs="宋体"/>
              </w:rPr>
            </w:pPr>
            <w:r>
              <w:rPr>
                <w:rFonts w:hint="eastAsia" w:ascii="宋体" w:hAnsi="宋体" w:cs="宋体"/>
              </w:rPr>
              <w:t>20-30</w:t>
            </w:r>
          </w:p>
        </w:tc>
        <w:tc>
          <w:tcPr>
            <w:tcW w:w="741" w:type="dxa"/>
            <w:noWrap w:val="0"/>
            <w:vAlign w:val="center"/>
          </w:tcPr>
          <w:p>
            <w:pPr>
              <w:jc w:val="center"/>
              <w:rPr>
                <w:rFonts w:ascii="宋体" w:hAnsi="宋体" w:cs="宋体"/>
              </w:rPr>
            </w:pPr>
            <w:r>
              <w:rPr>
                <w:rFonts w:hint="eastAsia" w:ascii="宋体" w:hAnsi="宋体" w:cs="宋体"/>
              </w:rPr>
              <w:t>16-27</w:t>
            </w:r>
          </w:p>
        </w:tc>
        <w:tc>
          <w:tcPr>
            <w:tcW w:w="946" w:type="dxa"/>
            <w:noWrap w:val="0"/>
            <w:vAlign w:val="center"/>
          </w:tcPr>
          <w:p>
            <w:pPr>
              <w:jc w:val="center"/>
              <w:rPr>
                <w:rFonts w:ascii="宋体" w:hAnsi="宋体" w:cs="宋体"/>
              </w:rPr>
            </w:pPr>
            <w:r>
              <w:rPr>
                <w:rFonts w:hint="eastAsia" w:ascii="宋体" w:hAnsi="宋体" w:cs="宋体"/>
              </w:rPr>
              <w:t>13-23</w:t>
            </w:r>
          </w:p>
        </w:tc>
        <w:tc>
          <w:tcPr>
            <w:tcW w:w="900" w:type="dxa"/>
            <w:noWrap w:val="0"/>
            <w:vAlign w:val="center"/>
          </w:tcPr>
          <w:p>
            <w:pPr>
              <w:jc w:val="center"/>
              <w:rPr>
                <w:rFonts w:ascii="宋体" w:hAnsi="宋体" w:cs="宋体"/>
              </w:rPr>
            </w:pPr>
            <w:r>
              <w:rPr>
                <w:rFonts w:hint="eastAsia" w:ascii="宋体" w:hAnsi="宋体" w:cs="宋体"/>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noWrap w:val="0"/>
            <w:vAlign w:val="center"/>
          </w:tcPr>
          <w:p>
            <w:pPr>
              <w:jc w:val="center"/>
              <w:rPr>
                <w:rFonts w:ascii="宋体" w:hAnsi="宋体" w:cs="宋体"/>
              </w:rPr>
            </w:pPr>
            <w:r>
              <w:rPr>
                <w:rFonts w:hint="eastAsia" w:ascii="宋体" w:hAnsi="宋体" w:cs="宋体"/>
              </w:rPr>
              <w:t>提比利亚</w:t>
            </w:r>
          </w:p>
        </w:tc>
        <w:tc>
          <w:tcPr>
            <w:tcW w:w="741" w:type="dxa"/>
            <w:noWrap w:val="0"/>
            <w:vAlign w:val="center"/>
          </w:tcPr>
          <w:p>
            <w:pPr>
              <w:jc w:val="center"/>
              <w:rPr>
                <w:rFonts w:ascii="宋体" w:hAnsi="宋体" w:cs="宋体"/>
              </w:rPr>
            </w:pPr>
            <w:r>
              <w:rPr>
                <w:rFonts w:hint="eastAsia" w:ascii="宋体" w:hAnsi="宋体" w:cs="宋体"/>
              </w:rPr>
              <w:t>9-18</w:t>
            </w:r>
          </w:p>
        </w:tc>
        <w:tc>
          <w:tcPr>
            <w:tcW w:w="741" w:type="dxa"/>
            <w:noWrap w:val="0"/>
            <w:vAlign w:val="center"/>
          </w:tcPr>
          <w:p>
            <w:pPr>
              <w:jc w:val="center"/>
              <w:rPr>
                <w:rFonts w:ascii="宋体" w:hAnsi="宋体" w:cs="宋体"/>
              </w:rPr>
            </w:pPr>
            <w:r>
              <w:rPr>
                <w:rFonts w:hint="eastAsia" w:ascii="宋体" w:hAnsi="宋体" w:cs="宋体"/>
              </w:rPr>
              <w:t>9-20</w:t>
            </w:r>
          </w:p>
        </w:tc>
        <w:tc>
          <w:tcPr>
            <w:tcW w:w="741" w:type="dxa"/>
            <w:noWrap w:val="0"/>
            <w:vAlign w:val="center"/>
          </w:tcPr>
          <w:p>
            <w:pPr>
              <w:jc w:val="center"/>
              <w:rPr>
                <w:rFonts w:ascii="宋体" w:hAnsi="宋体" w:cs="宋体"/>
              </w:rPr>
            </w:pPr>
            <w:r>
              <w:rPr>
                <w:rFonts w:hint="eastAsia" w:ascii="宋体" w:hAnsi="宋体" w:cs="宋体"/>
              </w:rPr>
              <w:t>11-22</w:t>
            </w:r>
          </w:p>
        </w:tc>
        <w:tc>
          <w:tcPr>
            <w:tcW w:w="741" w:type="dxa"/>
            <w:noWrap w:val="0"/>
            <w:vAlign w:val="center"/>
          </w:tcPr>
          <w:p>
            <w:pPr>
              <w:jc w:val="center"/>
              <w:rPr>
                <w:rFonts w:ascii="宋体" w:hAnsi="宋体" w:cs="宋体"/>
              </w:rPr>
            </w:pPr>
            <w:r>
              <w:rPr>
                <w:rFonts w:hint="eastAsia" w:ascii="宋体" w:hAnsi="宋体" w:cs="宋体"/>
              </w:rPr>
              <w:t>13-27</w:t>
            </w:r>
          </w:p>
        </w:tc>
        <w:tc>
          <w:tcPr>
            <w:tcW w:w="741" w:type="dxa"/>
            <w:noWrap w:val="0"/>
            <w:vAlign w:val="center"/>
          </w:tcPr>
          <w:p>
            <w:pPr>
              <w:jc w:val="center"/>
              <w:rPr>
                <w:rFonts w:ascii="宋体" w:hAnsi="宋体" w:cs="宋体"/>
              </w:rPr>
            </w:pPr>
            <w:r>
              <w:rPr>
                <w:rFonts w:hint="eastAsia" w:ascii="宋体" w:hAnsi="宋体" w:cs="宋体"/>
              </w:rPr>
              <w:t>17-23</w:t>
            </w:r>
          </w:p>
        </w:tc>
        <w:tc>
          <w:tcPr>
            <w:tcW w:w="741" w:type="dxa"/>
            <w:noWrap w:val="0"/>
            <w:vAlign w:val="center"/>
          </w:tcPr>
          <w:p>
            <w:pPr>
              <w:jc w:val="center"/>
              <w:rPr>
                <w:rFonts w:ascii="宋体" w:hAnsi="宋体" w:cs="宋体"/>
              </w:rPr>
            </w:pPr>
            <w:r>
              <w:rPr>
                <w:rFonts w:hint="eastAsia" w:ascii="宋体" w:hAnsi="宋体" w:cs="宋体"/>
              </w:rPr>
              <w:t>20-35</w:t>
            </w:r>
          </w:p>
        </w:tc>
        <w:tc>
          <w:tcPr>
            <w:tcW w:w="741" w:type="dxa"/>
            <w:noWrap w:val="0"/>
            <w:vAlign w:val="center"/>
          </w:tcPr>
          <w:p>
            <w:pPr>
              <w:jc w:val="center"/>
              <w:rPr>
                <w:rFonts w:ascii="宋体" w:hAnsi="宋体" w:cs="宋体"/>
              </w:rPr>
            </w:pPr>
            <w:r>
              <w:rPr>
                <w:rFonts w:hint="eastAsia" w:ascii="宋体" w:hAnsi="宋体" w:cs="宋体"/>
              </w:rPr>
              <w:t>23-37</w:t>
            </w:r>
          </w:p>
        </w:tc>
        <w:tc>
          <w:tcPr>
            <w:tcW w:w="741" w:type="dxa"/>
            <w:noWrap w:val="0"/>
            <w:vAlign w:val="center"/>
          </w:tcPr>
          <w:p>
            <w:pPr>
              <w:jc w:val="center"/>
              <w:rPr>
                <w:rFonts w:ascii="宋体" w:hAnsi="宋体" w:cs="宋体"/>
              </w:rPr>
            </w:pPr>
            <w:r>
              <w:rPr>
                <w:rFonts w:hint="eastAsia" w:ascii="宋体" w:hAnsi="宋体" w:cs="宋体"/>
              </w:rPr>
              <w:t>24-37</w:t>
            </w:r>
          </w:p>
        </w:tc>
        <w:tc>
          <w:tcPr>
            <w:tcW w:w="741" w:type="dxa"/>
            <w:noWrap w:val="0"/>
            <w:vAlign w:val="center"/>
          </w:tcPr>
          <w:p>
            <w:pPr>
              <w:jc w:val="center"/>
              <w:rPr>
                <w:rFonts w:ascii="宋体" w:hAnsi="宋体" w:cs="宋体"/>
              </w:rPr>
            </w:pPr>
            <w:r>
              <w:rPr>
                <w:rFonts w:hint="eastAsia" w:ascii="宋体" w:hAnsi="宋体" w:cs="宋体"/>
              </w:rPr>
              <w:t>22-35</w:t>
            </w:r>
          </w:p>
        </w:tc>
        <w:tc>
          <w:tcPr>
            <w:tcW w:w="741" w:type="dxa"/>
            <w:noWrap w:val="0"/>
            <w:vAlign w:val="center"/>
          </w:tcPr>
          <w:p>
            <w:pPr>
              <w:jc w:val="center"/>
              <w:rPr>
                <w:rFonts w:ascii="宋体" w:hAnsi="宋体" w:cs="宋体"/>
              </w:rPr>
            </w:pPr>
            <w:r>
              <w:rPr>
                <w:rFonts w:hint="eastAsia" w:ascii="宋体" w:hAnsi="宋体" w:cs="宋体"/>
              </w:rPr>
              <w:t>19-32</w:t>
            </w:r>
          </w:p>
        </w:tc>
        <w:tc>
          <w:tcPr>
            <w:tcW w:w="946" w:type="dxa"/>
            <w:noWrap w:val="0"/>
            <w:vAlign w:val="center"/>
          </w:tcPr>
          <w:p>
            <w:pPr>
              <w:jc w:val="center"/>
              <w:rPr>
                <w:rFonts w:ascii="宋体" w:hAnsi="宋体" w:cs="宋体"/>
              </w:rPr>
            </w:pPr>
            <w:r>
              <w:rPr>
                <w:rFonts w:hint="eastAsia" w:ascii="宋体" w:hAnsi="宋体" w:cs="宋体"/>
              </w:rPr>
              <w:t>15-26</w:t>
            </w:r>
          </w:p>
        </w:tc>
        <w:tc>
          <w:tcPr>
            <w:tcW w:w="900" w:type="dxa"/>
            <w:noWrap w:val="0"/>
            <w:vAlign w:val="center"/>
          </w:tcPr>
          <w:p>
            <w:pPr>
              <w:jc w:val="center"/>
              <w:rPr>
                <w:rFonts w:ascii="宋体" w:hAnsi="宋体" w:cs="宋体"/>
              </w:rPr>
            </w:pPr>
            <w:r>
              <w:rPr>
                <w:rFonts w:hint="eastAsia" w:ascii="宋体" w:hAnsi="宋体" w:cs="宋体"/>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noWrap w:val="0"/>
            <w:vAlign w:val="center"/>
          </w:tcPr>
          <w:p>
            <w:pPr>
              <w:jc w:val="center"/>
              <w:rPr>
                <w:rFonts w:ascii="宋体" w:hAnsi="宋体" w:cs="宋体"/>
              </w:rPr>
            </w:pPr>
            <w:r>
              <w:rPr>
                <w:rFonts w:hint="eastAsia" w:ascii="宋体" w:hAnsi="宋体" w:cs="宋体"/>
              </w:rPr>
              <w:t>埃拉特</w:t>
            </w:r>
          </w:p>
        </w:tc>
        <w:tc>
          <w:tcPr>
            <w:tcW w:w="741" w:type="dxa"/>
            <w:noWrap w:val="0"/>
            <w:vAlign w:val="center"/>
          </w:tcPr>
          <w:p>
            <w:pPr>
              <w:jc w:val="center"/>
              <w:rPr>
                <w:rFonts w:ascii="宋体" w:hAnsi="宋体" w:cs="宋体"/>
              </w:rPr>
            </w:pPr>
            <w:r>
              <w:rPr>
                <w:rFonts w:hint="eastAsia" w:ascii="宋体" w:hAnsi="宋体" w:cs="宋体"/>
              </w:rPr>
              <w:t>10-21</w:t>
            </w:r>
          </w:p>
        </w:tc>
        <w:tc>
          <w:tcPr>
            <w:tcW w:w="741" w:type="dxa"/>
            <w:noWrap w:val="0"/>
            <w:vAlign w:val="center"/>
          </w:tcPr>
          <w:p>
            <w:pPr>
              <w:jc w:val="center"/>
              <w:rPr>
                <w:rFonts w:ascii="宋体" w:hAnsi="宋体" w:cs="宋体"/>
              </w:rPr>
            </w:pPr>
            <w:r>
              <w:rPr>
                <w:rFonts w:hint="eastAsia" w:ascii="宋体" w:hAnsi="宋体" w:cs="宋体"/>
              </w:rPr>
              <w:t>11-23</w:t>
            </w:r>
          </w:p>
        </w:tc>
        <w:tc>
          <w:tcPr>
            <w:tcW w:w="741" w:type="dxa"/>
            <w:noWrap w:val="0"/>
            <w:vAlign w:val="center"/>
          </w:tcPr>
          <w:p>
            <w:pPr>
              <w:jc w:val="center"/>
              <w:rPr>
                <w:rFonts w:ascii="宋体" w:hAnsi="宋体" w:cs="宋体"/>
              </w:rPr>
            </w:pPr>
            <w:r>
              <w:rPr>
                <w:rFonts w:hint="eastAsia" w:ascii="宋体" w:hAnsi="宋体" w:cs="宋体"/>
              </w:rPr>
              <w:t>13-26</w:t>
            </w:r>
          </w:p>
        </w:tc>
        <w:tc>
          <w:tcPr>
            <w:tcW w:w="741" w:type="dxa"/>
            <w:noWrap w:val="0"/>
            <w:vAlign w:val="center"/>
          </w:tcPr>
          <w:p>
            <w:pPr>
              <w:jc w:val="center"/>
              <w:rPr>
                <w:rFonts w:ascii="宋体" w:hAnsi="宋体" w:cs="宋体"/>
              </w:rPr>
            </w:pPr>
            <w:r>
              <w:rPr>
                <w:rFonts w:hint="eastAsia" w:ascii="宋体" w:hAnsi="宋体" w:cs="宋体"/>
              </w:rPr>
              <w:t>17-31</w:t>
            </w:r>
          </w:p>
        </w:tc>
        <w:tc>
          <w:tcPr>
            <w:tcW w:w="741" w:type="dxa"/>
            <w:noWrap w:val="0"/>
            <w:vAlign w:val="center"/>
          </w:tcPr>
          <w:p>
            <w:pPr>
              <w:jc w:val="center"/>
              <w:rPr>
                <w:rFonts w:ascii="宋体" w:hAnsi="宋体" w:cs="宋体"/>
              </w:rPr>
            </w:pPr>
            <w:r>
              <w:rPr>
                <w:rFonts w:hint="eastAsia" w:ascii="宋体" w:hAnsi="宋体" w:cs="宋体"/>
              </w:rPr>
              <w:t>21-35</w:t>
            </w:r>
          </w:p>
        </w:tc>
        <w:tc>
          <w:tcPr>
            <w:tcW w:w="741" w:type="dxa"/>
            <w:noWrap w:val="0"/>
            <w:vAlign w:val="center"/>
          </w:tcPr>
          <w:p>
            <w:pPr>
              <w:jc w:val="center"/>
              <w:rPr>
                <w:rFonts w:ascii="宋体" w:hAnsi="宋体" w:cs="宋体"/>
              </w:rPr>
            </w:pPr>
            <w:r>
              <w:rPr>
                <w:rFonts w:hint="eastAsia" w:ascii="宋体" w:hAnsi="宋体" w:cs="宋体"/>
              </w:rPr>
              <w:t>24-37</w:t>
            </w:r>
          </w:p>
        </w:tc>
        <w:tc>
          <w:tcPr>
            <w:tcW w:w="741" w:type="dxa"/>
            <w:noWrap w:val="0"/>
            <w:vAlign w:val="center"/>
          </w:tcPr>
          <w:p>
            <w:pPr>
              <w:jc w:val="center"/>
              <w:rPr>
                <w:rFonts w:ascii="宋体" w:hAnsi="宋体" w:cs="宋体"/>
              </w:rPr>
            </w:pPr>
            <w:r>
              <w:rPr>
                <w:rFonts w:hint="eastAsia" w:ascii="宋体" w:hAnsi="宋体" w:cs="宋体"/>
              </w:rPr>
              <w:t>25-40</w:t>
            </w:r>
          </w:p>
        </w:tc>
        <w:tc>
          <w:tcPr>
            <w:tcW w:w="741" w:type="dxa"/>
            <w:noWrap w:val="0"/>
            <w:vAlign w:val="center"/>
          </w:tcPr>
          <w:p>
            <w:pPr>
              <w:jc w:val="center"/>
              <w:rPr>
                <w:rFonts w:ascii="宋体" w:hAnsi="宋体" w:cs="宋体"/>
              </w:rPr>
            </w:pPr>
            <w:r>
              <w:rPr>
                <w:rFonts w:hint="eastAsia" w:ascii="宋体" w:hAnsi="宋体" w:cs="宋体"/>
              </w:rPr>
              <w:t>26-40</w:t>
            </w:r>
          </w:p>
        </w:tc>
        <w:tc>
          <w:tcPr>
            <w:tcW w:w="741" w:type="dxa"/>
            <w:noWrap w:val="0"/>
            <w:vAlign w:val="center"/>
          </w:tcPr>
          <w:p>
            <w:pPr>
              <w:jc w:val="center"/>
              <w:rPr>
                <w:rFonts w:ascii="宋体" w:hAnsi="宋体" w:cs="宋体"/>
              </w:rPr>
            </w:pPr>
            <w:r>
              <w:rPr>
                <w:rFonts w:hint="eastAsia" w:ascii="宋体" w:hAnsi="宋体" w:cs="宋体"/>
              </w:rPr>
              <w:t>24-36</w:t>
            </w:r>
          </w:p>
        </w:tc>
        <w:tc>
          <w:tcPr>
            <w:tcW w:w="741" w:type="dxa"/>
            <w:noWrap w:val="0"/>
            <w:vAlign w:val="center"/>
          </w:tcPr>
          <w:p>
            <w:pPr>
              <w:jc w:val="center"/>
              <w:rPr>
                <w:rFonts w:ascii="宋体" w:hAnsi="宋体" w:cs="宋体"/>
              </w:rPr>
            </w:pPr>
            <w:r>
              <w:rPr>
                <w:rFonts w:hint="eastAsia" w:ascii="宋体" w:hAnsi="宋体" w:cs="宋体"/>
              </w:rPr>
              <w:t>20-33</w:t>
            </w:r>
          </w:p>
        </w:tc>
        <w:tc>
          <w:tcPr>
            <w:tcW w:w="946" w:type="dxa"/>
            <w:noWrap w:val="0"/>
            <w:vAlign w:val="center"/>
          </w:tcPr>
          <w:p>
            <w:pPr>
              <w:jc w:val="center"/>
              <w:rPr>
                <w:rFonts w:ascii="宋体" w:hAnsi="宋体" w:cs="宋体"/>
              </w:rPr>
            </w:pPr>
            <w:r>
              <w:rPr>
                <w:rFonts w:hint="eastAsia" w:ascii="宋体" w:hAnsi="宋体" w:cs="宋体"/>
              </w:rPr>
              <w:t>16-28</w:t>
            </w:r>
          </w:p>
        </w:tc>
        <w:tc>
          <w:tcPr>
            <w:tcW w:w="900" w:type="dxa"/>
            <w:noWrap w:val="0"/>
            <w:vAlign w:val="center"/>
          </w:tcPr>
          <w:p>
            <w:pPr>
              <w:jc w:val="center"/>
              <w:rPr>
                <w:rFonts w:ascii="宋体" w:hAnsi="宋体" w:cs="宋体"/>
              </w:rPr>
            </w:pPr>
            <w:r>
              <w:rPr>
                <w:rFonts w:hint="eastAsia" w:ascii="宋体" w:hAnsi="宋体" w:cs="宋体"/>
              </w:rPr>
              <w:t>11-23</w:t>
            </w:r>
          </w:p>
        </w:tc>
      </w:tr>
    </w:tbl>
    <w:p>
      <w:pPr>
        <w:jc w:val="right"/>
        <w:rPr>
          <w:rFonts w:ascii="宋体" w:hAnsi="宋体" w:cs="宋体"/>
          <w:b/>
          <w:bCs/>
        </w:rPr>
      </w:pPr>
      <w:r>
        <w:rPr>
          <w:rFonts w:hint="eastAsia" w:ascii="宋体" w:hAnsi="宋体" w:cs="宋体"/>
          <w:b/>
          <w:bCs/>
        </w:rPr>
        <w:t>气温仅供参考，以实时查到的天气情况为准。</w:t>
      </w:r>
    </w:p>
    <w:p>
      <w:pPr>
        <w:spacing w:line="0" w:lineRule="atLeast"/>
        <w:ind w:left="-1234" w:leftChars="-514" w:right="-998" w:rightChars="-416" w:firstLine="1320" w:firstLineChars="550"/>
        <w:rPr>
          <w:rFonts w:hint="eastAsia" w:ascii="宋体" w:hAnsi="宋体" w:cs="宋体"/>
        </w:rPr>
      </w:pPr>
    </w:p>
    <w:p>
      <w:pPr>
        <w:spacing w:line="0" w:lineRule="atLeast"/>
        <w:ind w:left="-1234" w:leftChars="-514" w:right="-998" w:rightChars="-416" w:firstLine="1320" w:firstLineChars="550"/>
        <w:rPr>
          <w:rFonts w:hint="eastAsia" w:ascii="宋体" w:hAnsi="宋体" w:cs="宋体"/>
        </w:rPr>
      </w:pPr>
    </w:p>
    <w:p>
      <w:pPr>
        <w:spacing w:line="0" w:lineRule="atLeast"/>
        <w:ind w:left="-1234" w:leftChars="-514" w:right="-998" w:rightChars="-416" w:firstLine="1320" w:firstLineChars="550"/>
        <w:rPr>
          <w:rFonts w:hint="eastAsia" w:ascii="宋体" w:hAnsi="宋体" w:cs="宋体"/>
        </w:rPr>
      </w:pPr>
    </w:p>
    <w:p>
      <w:pPr>
        <w:spacing w:line="0" w:lineRule="atLeast"/>
        <w:ind w:right="-1200" w:rightChars="-500" w:firstLine="482" w:firstLineChars="200"/>
        <w:rPr>
          <w:rFonts w:hint="eastAsia" w:ascii="宋体" w:hAnsi="宋体" w:cs="宋体"/>
          <w:b/>
          <w:bCs/>
        </w:rPr>
      </w:pPr>
      <w:r>
        <w:rPr>
          <w:rFonts w:hint="eastAsia" w:ascii="宋体" w:hAnsi="宋体" w:cs="宋体"/>
          <w:b/>
          <w:bCs/>
        </w:rPr>
        <w:t>各大城市间距离：</w:t>
      </w:r>
    </w:p>
    <w:p>
      <w:pPr>
        <w:spacing w:line="0" w:lineRule="atLeast"/>
        <w:ind w:left="-1234" w:leftChars="-514" w:right="-998" w:rightChars="-416" w:firstLine="1320" w:firstLineChars="550"/>
        <w:rPr>
          <w:rFonts w:hint="eastAsia" w:ascii="宋体" w:hAnsi="宋体" w:cs="宋体"/>
        </w:rPr>
      </w:pPr>
    </w:p>
    <w:tbl>
      <w:tblPr>
        <w:tblStyle w:val="3"/>
        <w:tblpPr w:leftFromText="180" w:rightFromText="180" w:vertAnchor="text" w:horzAnchor="margin" w:tblpXSpec="center" w:tblpY="41"/>
        <w:tblW w:w="101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0"/>
        <w:gridCol w:w="1021"/>
        <w:gridCol w:w="813"/>
        <w:gridCol w:w="1230"/>
        <w:gridCol w:w="1021"/>
        <w:gridCol w:w="979"/>
        <w:gridCol w:w="1230"/>
        <w:gridCol w:w="1183"/>
        <w:gridCol w:w="14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 w:hRule="atLeast"/>
        </w:trPr>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埃拉特</w:t>
            </w:r>
          </w:p>
        </w:tc>
        <w:tc>
          <w:tcPr>
            <w:tcW w:w="8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海法</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耶路撒冷</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马撒达</w:t>
            </w:r>
          </w:p>
        </w:tc>
        <w:tc>
          <w:tcPr>
            <w:tcW w:w="9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拿撒勒</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内坦利亚</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特拉维夫</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提比利亚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海法</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451</w:t>
            </w:r>
          </w:p>
        </w:tc>
        <w:tc>
          <w:tcPr>
            <w:tcW w:w="8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159</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261</w:t>
            </w:r>
          </w:p>
        </w:tc>
        <w:tc>
          <w:tcPr>
            <w:tcW w:w="9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35</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66</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95</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耶路撒冷</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312</w:t>
            </w:r>
          </w:p>
        </w:tc>
        <w:tc>
          <w:tcPr>
            <w:tcW w:w="8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159</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109</w:t>
            </w:r>
          </w:p>
        </w:tc>
        <w:tc>
          <w:tcPr>
            <w:tcW w:w="9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157</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93</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62</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特拉维夫</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354</w:t>
            </w:r>
          </w:p>
        </w:tc>
        <w:tc>
          <w:tcPr>
            <w:tcW w:w="8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95</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62</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169</w:t>
            </w:r>
          </w:p>
        </w:tc>
        <w:tc>
          <w:tcPr>
            <w:tcW w:w="9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102</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29</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提比利亚</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403</w:t>
            </w:r>
          </w:p>
        </w:tc>
        <w:tc>
          <w:tcPr>
            <w:tcW w:w="8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69</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157</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183</w:t>
            </w:r>
          </w:p>
        </w:tc>
        <w:tc>
          <w:tcPr>
            <w:tcW w:w="9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29</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103</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132</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rPr>
              <w:t>---</w:t>
            </w:r>
          </w:p>
        </w:tc>
      </w:tr>
    </w:tbl>
    <w:p>
      <w:pPr>
        <w:jc w:val="both"/>
        <w:rPr>
          <w:rFonts w:hint="eastAsia" w:ascii="Verdana" w:hAnsi="Verdana"/>
          <w:b/>
          <w:bCs/>
          <w:sz w:val="32"/>
          <w:szCs w:val="32"/>
        </w:rPr>
      </w:pPr>
    </w:p>
    <w:p>
      <w:pPr>
        <w:jc w:val="center"/>
        <w:rPr>
          <w:rFonts w:hint="eastAsia" w:ascii="Verdana" w:hAnsi="Verdana"/>
          <w:b/>
          <w:bCs/>
          <w:sz w:val="32"/>
          <w:szCs w:val="32"/>
        </w:rPr>
      </w:pPr>
      <w:r>
        <w:rPr>
          <w:rFonts w:hint="eastAsia" w:ascii="Verdana" w:hAnsi="Verdana"/>
          <w:b/>
          <w:bCs/>
          <w:sz w:val="32"/>
          <w:szCs w:val="32"/>
        </w:rPr>
        <w:t>以色列参团报名表（带*的填写即可）</w:t>
      </w:r>
    </w:p>
    <w:tbl>
      <w:tblPr>
        <w:tblStyle w:val="3"/>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46"/>
        <w:gridCol w:w="574"/>
        <w:gridCol w:w="1425"/>
        <w:gridCol w:w="1533"/>
        <w:gridCol w:w="403"/>
        <w:gridCol w:w="711"/>
        <w:gridCol w:w="547"/>
        <w:gridCol w:w="306"/>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w:t>
            </w:r>
            <w:r>
              <w:rPr>
                <w:rFonts w:hint="eastAsia" w:ascii="Verdana" w:hAnsi="宋体"/>
                <w:szCs w:val="21"/>
              </w:rPr>
              <w:t>姓</w:t>
            </w:r>
            <w:r>
              <w:rPr>
                <w:rFonts w:ascii="Verdana" w:hAnsi="Verdana"/>
                <w:szCs w:val="21"/>
              </w:rPr>
              <w:t xml:space="preserve">    </w:t>
            </w:r>
            <w:r>
              <w:rPr>
                <w:rFonts w:hint="eastAsia" w:ascii="Verdana" w:hAnsi="宋体"/>
                <w:szCs w:val="21"/>
              </w:rPr>
              <w:t>名</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性</w:t>
            </w:r>
            <w:r>
              <w:rPr>
                <w:rFonts w:ascii="Verdana" w:hAnsi="Verdana"/>
                <w:szCs w:val="21"/>
              </w:rPr>
              <w:t xml:space="preserve">    </w:t>
            </w:r>
            <w:r>
              <w:rPr>
                <w:rFonts w:hint="eastAsia" w:ascii="Verdana" w:hAnsi="宋体"/>
                <w:szCs w:val="21"/>
              </w:rPr>
              <w:t>别</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w:t>
            </w:r>
            <w:r>
              <w:rPr>
                <w:rFonts w:ascii="Verdana" w:hAnsi="Verdana"/>
                <w:szCs w:val="21"/>
              </w:rPr>
              <w:t xml:space="preserve"> </w:t>
            </w:r>
            <w:r>
              <w:rPr>
                <w:rFonts w:hint="eastAsia" w:ascii="Verdana" w:hAnsi="宋体"/>
                <w:szCs w:val="21"/>
              </w:rPr>
              <w:t>生</w:t>
            </w:r>
            <w:r>
              <w:rPr>
                <w:rFonts w:ascii="Verdana" w:hAnsi="Verdana"/>
                <w:szCs w:val="21"/>
              </w:rPr>
              <w:t xml:space="preserve"> </w:t>
            </w:r>
            <w:r>
              <w:rPr>
                <w:rFonts w:hint="eastAsia" w:ascii="Verdana" w:hAnsi="宋体"/>
                <w:szCs w:val="21"/>
              </w:rPr>
              <w:t>地</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出生日期</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r>
              <w:rPr>
                <w:rFonts w:hint="eastAsia" w:ascii="Verdana" w:hAnsi="Verdana"/>
                <w:szCs w:val="21"/>
                <w:lang w:val="en-US" w:eastAsia="zh-CN"/>
              </w:rPr>
              <w:t xml:space="preserve">    </w:t>
            </w:r>
            <w:r>
              <w:rPr>
                <w:rFonts w:hint="eastAsia" w:ascii="Verdana" w:hAnsi="Verdana"/>
                <w:szCs w:val="21"/>
              </w:rPr>
              <w:t>年</w:t>
            </w:r>
            <w:r>
              <w:rPr>
                <w:rFonts w:hint="eastAsia" w:ascii="Verdana" w:hAnsi="Verdana"/>
                <w:szCs w:val="21"/>
                <w:lang w:val="en-US" w:eastAsia="zh-CN"/>
              </w:rPr>
              <w:t xml:space="preserve">    </w:t>
            </w:r>
            <w:r>
              <w:rPr>
                <w:rFonts w:hint="eastAsia" w:ascii="Verdana" w:hAnsi="Verdana"/>
                <w:szCs w:val="21"/>
              </w:rPr>
              <w:t>月</w:t>
            </w:r>
            <w:r>
              <w:rPr>
                <w:rFonts w:hint="eastAsia" w:ascii="Verdana" w:hAnsi="Verdana"/>
                <w:szCs w:val="21"/>
                <w:lang w:val="en-US" w:eastAsia="zh-CN"/>
              </w:rPr>
              <w:t xml:space="preserve">    </w:t>
            </w:r>
            <w:r>
              <w:rPr>
                <w:rFonts w:hint="eastAsia" w:ascii="Verdana" w:hAnsi="Verdan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w:t>
            </w:r>
            <w:r>
              <w:rPr>
                <w:rFonts w:hint="eastAsia" w:ascii="Verdana" w:hAnsi="宋体"/>
                <w:szCs w:val="21"/>
              </w:rPr>
              <w:t>婚姻状况</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身份证号</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护照号码</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参团日期</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r>
              <w:rPr>
                <w:rFonts w:hint="eastAsia" w:ascii="Verdana" w:hAnsi="Verdana"/>
                <w:szCs w:val="21"/>
                <w:lang w:val="en-US" w:eastAsia="zh-CN"/>
              </w:rPr>
              <w:t xml:space="preserve">    </w:t>
            </w:r>
            <w:r>
              <w:rPr>
                <w:rFonts w:hint="eastAsia" w:ascii="Verdana" w:hAnsi="Verdana"/>
                <w:szCs w:val="21"/>
              </w:rPr>
              <w:t>年</w:t>
            </w:r>
            <w:r>
              <w:rPr>
                <w:rFonts w:hint="eastAsia" w:ascii="Verdana" w:hAnsi="Verdana"/>
                <w:szCs w:val="21"/>
                <w:lang w:val="en-US" w:eastAsia="zh-CN"/>
              </w:rPr>
              <w:t xml:space="preserve">    </w:t>
            </w:r>
            <w:r>
              <w:rPr>
                <w:rFonts w:hint="eastAsia" w:ascii="Verdana" w:hAnsi="Verdana"/>
                <w:szCs w:val="21"/>
              </w:rPr>
              <w:t>月</w:t>
            </w:r>
            <w:r>
              <w:rPr>
                <w:rFonts w:hint="eastAsia" w:ascii="Verdana" w:hAnsi="Verdana"/>
                <w:szCs w:val="21"/>
                <w:lang w:val="en-US" w:eastAsia="zh-CN"/>
              </w:rPr>
              <w:t xml:space="preserve">    </w:t>
            </w:r>
            <w:r>
              <w:rPr>
                <w:rFonts w:hint="eastAsia" w:ascii="Verdana" w:hAnsi="Verdan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 xml:space="preserve"> *</w:t>
            </w:r>
            <w:r>
              <w:rPr>
                <w:rFonts w:hint="eastAsia" w:ascii="Verdana" w:hAnsi="宋体"/>
                <w:szCs w:val="21"/>
              </w:rPr>
              <w:t>职</w:t>
            </w:r>
            <w:r>
              <w:rPr>
                <w:rFonts w:ascii="Verdana" w:hAnsi="Verdana"/>
                <w:szCs w:val="21"/>
              </w:rPr>
              <w:t xml:space="preserve">    </w:t>
            </w:r>
            <w:r>
              <w:rPr>
                <w:rFonts w:hint="eastAsia" w:ascii="Verdana" w:hAnsi="宋体"/>
                <w:szCs w:val="21"/>
              </w:rPr>
              <w:t>务</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 xml:space="preserve"> </w:t>
            </w:r>
            <w:r>
              <w:rPr>
                <w:rFonts w:hint="eastAsia" w:ascii="Verdana" w:hAnsi="宋体"/>
                <w:szCs w:val="21"/>
              </w:rPr>
              <w:t>护照有效期</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r>
              <w:rPr>
                <w:rFonts w:hint="eastAsia" w:ascii="Verdana" w:hAnsi="Verdana"/>
                <w:szCs w:val="21"/>
                <w:lang w:val="en-US" w:eastAsia="zh-CN"/>
              </w:rPr>
              <w:t xml:space="preserve">    </w:t>
            </w:r>
            <w:r>
              <w:rPr>
                <w:rFonts w:hint="eastAsia" w:ascii="Verdana" w:hAnsi="Verdana"/>
                <w:szCs w:val="21"/>
              </w:rPr>
              <w:t>年</w:t>
            </w:r>
            <w:r>
              <w:rPr>
                <w:rFonts w:hint="eastAsia" w:ascii="Verdana" w:hAnsi="Verdana"/>
                <w:szCs w:val="21"/>
                <w:lang w:val="en-US" w:eastAsia="zh-CN"/>
              </w:rPr>
              <w:t xml:space="preserve">    </w:t>
            </w:r>
            <w:r>
              <w:rPr>
                <w:rFonts w:hint="eastAsia" w:ascii="Verdana" w:hAnsi="Verdana"/>
                <w:szCs w:val="21"/>
              </w:rPr>
              <w:t>月</w:t>
            </w:r>
            <w:r>
              <w:rPr>
                <w:rFonts w:hint="eastAsia" w:ascii="Verdana" w:hAnsi="Verdana"/>
                <w:szCs w:val="21"/>
                <w:lang w:val="en-US" w:eastAsia="zh-CN"/>
              </w:rPr>
              <w:t xml:space="preserve">    </w:t>
            </w:r>
            <w:r>
              <w:rPr>
                <w:rFonts w:hint="eastAsia" w:ascii="Verdana" w:hAnsi="Verdan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w:t>
            </w:r>
            <w:r>
              <w:rPr>
                <w:rFonts w:hint="eastAsia" w:ascii="Verdana" w:hAnsi="宋体"/>
                <w:szCs w:val="21"/>
              </w:rPr>
              <w:t>手机号码</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w:t>
            </w:r>
            <w:r>
              <w:rPr>
                <w:rFonts w:hint="eastAsia" w:ascii="Verdana" w:hAnsi="宋体"/>
                <w:szCs w:val="21"/>
              </w:rPr>
              <w:t>家庭电话</w:t>
            </w:r>
            <w:r>
              <w:rPr>
                <w:rFonts w:ascii="Verdana" w:hAnsi="宋体"/>
                <w:szCs w:val="21"/>
              </w:rPr>
              <w:t>/</w:t>
            </w:r>
            <w:r>
              <w:rPr>
                <w:rFonts w:hint="eastAsia" w:ascii="Verdana" w:hAnsi="宋体"/>
                <w:szCs w:val="21"/>
              </w:rPr>
              <w:t>紧急联络人</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家庭住址</w:t>
            </w:r>
          </w:p>
        </w:tc>
        <w:tc>
          <w:tcPr>
            <w:tcW w:w="7202" w:type="dxa"/>
            <w:gridSpan w:val="8"/>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电子邮箱</w:t>
            </w:r>
          </w:p>
        </w:tc>
        <w:tc>
          <w:tcPr>
            <w:tcW w:w="7202" w:type="dxa"/>
            <w:gridSpan w:val="8"/>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Verdana"/>
                <w:szCs w:val="21"/>
              </w:rPr>
              <w:t>工作单位</w:t>
            </w:r>
          </w:p>
        </w:tc>
        <w:tc>
          <w:tcPr>
            <w:tcW w:w="35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1661"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Verdana"/>
                <w:szCs w:val="21"/>
              </w:rPr>
              <w:t>职务</w:t>
            </w:r>
          </w:p>
        </w:tc>
        <w:tc>
          <w:tcPr>
            <w:tcW w:w="200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Verdana"/>
                <w:szCs w:val="21"/>
              </w:rPr>
              <w:t>地址</w:t>
            </w:r>
          </w:p>
        </w:tc>
        <w:tc>
          <w:tcPr>
            <w:tcW w:w="35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1661"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Verdana"/>
                <w:szCs w:val="21"/>
              </w:rPr>
              <w:t>工作单位电话</w:t>
            </w:r>
          </w:p>
        </w:tc>
        <w:tc>
          <w:tcPr>
            <w:tcW w:w="200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szCs w:val="21"/>
              </w:rPr>
              <w:t>*</w:t>
            </w:r>
            <w:r>
              <w:rPr>
                <w:rFonts w:hint="eastAsia" w:ascii="Verdana" w:hAnsi="Verdana"/>
                <w:szCs w:val="21"/>
              </w:rPr>
              <w:t>您之前是否去过</w:t>
            </w:r>
          </w:p>
          <w:p>
            <w:pPr>
              <w:spacing w:line="360" w:lineRule="exact"/>
              <w:jc w:val="center"/>
              <w:rPr>
                <w:rFonts w:ascii="Verdana" w:hAnsi="Verdana"/>
                <w:szCs w:val="21"/>
              </w:rPr>
            </w:pPr>
            <w:r>
              <w:rPr>
                <w:rFonts w:hint="eastAsia" w:ascii="Verdana" w:hAnsi="Verdana"/>
                <w:szCs w:val="21"/>
              </w:rPr>
              <w:t>以色列</w:t>
            </w:r>
          </w:p>
        </w:tc>
        <w:tc>
          <w:tcPr>
            <w:tcW w:w="199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647"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r>
              <w:rPr>
                <w:rFonts w:ascii="Verdana" w:hAnsi="宋体"/>
                <w:szCs w:val="21"/>
              </w:rPr>
              <w:t>*</w:t>
            </w:r>
            <w:r>
              <w:rPr>
                <w:rFonts w:hint="eastAsia" w:ascii="Verdana" w:hAnsi="Verdana"/>
                <w:szCs w:val="21"/>
              </w:rPr>
              <w:t>如去过是何时？参团</w:t>
            </w:r>
            <w:r>
              <w:rPr>
                <w:rFonts w:hint="eastAsia" w:ascii="微软雅黑" w:hAnsi="微软雅黑" w:eastAsia="微软雅黑" w:cs="微软雅黑"/>
                <w:b/>
                <w:color w:val="000000"/>
                <w:szCs w:val="24"/>
                <w:highlight w:val="none"/>
                <w:lang w:eastAsia="zh-CN"/>
              </w:rPr>
              <w:drawing>
                <wp:anchor distT="0" distB="0" distL="114300" distR="114300" simplePos="0" relativeHeight="252454912" behindDoc="1" locked="0" layoutInCell="1" allowOverlap="1">
                  <wp:simplePos x="0" y="0"/>
                  <wp:positionH relativeFrom="column">
                    <wp:posOffset>-3518535</wp:posOffset>
                  </wp:positionH>
                  <wp:positionV relativeFrom="paragraph">
                    <wp:posOffset>-2668270</wp:posOffset>
                  </wp:positionV>
                  <wp:extent cx="7559675" cy="10693400"/>
                  <wp:effectExtent l="0" t="0" r="3175" b="12700"/>
                  <wp:wrapNone/>
                  <wp:docPr id="44" name="图片 44" descr="微信图片_20190409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90409152843"/>
                          <pic:cNvPicPr>
                            <a:picLocks noChangeAspect="1"/>
                          </pic:cNvPicPr>
                        </pic:nvPicPr>
                        <pic:blipFill>
                          <a:blip r:embed="rId9"/>
                          <a:stretch>
                            <a:fillRect/>
                          </a:stretch>
                        </pic:blipFill>
                        <pic:spPr>
                          <a:xfrm>
                            <a:off x="0" y="0"/>
                            <a:ext cx="7559675" cy="10693400"/>
                          </a:xfrm>
                          <a:prstGeom prst="rect">
                            <a:avLst/>
                          </a:prstGeom>
                        </pic:spPr>
                      </pic:pic>
                    </a:graphicData>
                  </a:graphic>
                </wp:anchor>
              </w:drawing>
            </w:r>
            <w:r>
              <w:rPr>
                <w:rFonts w:hint="eastAsia" w:ascii="Verdana" w:hAnsi="Verdana"/>
                <w:szCs w:val="21"/>
              </w:rPr>
              <w:t>还是组团？</w:t>
            </w:r>
          </w:p>
        </w:tc>
        <w:tc>
          <w:tcPr>
            <w:tcW w:w="2556"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468" w:type="dxa"/>
            <w:gridSpan w:val="10"/>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r>
              <w:rPr>
                <w:rFonts w:hint="eastAsia" w:ascii="Verdana" w:hAnsi="宋体"/>
                <w:szCs w:val="21"/>
              </w:rPr>
              <w:t>*是否有同行人员，如果有请注明并说明关系：</w:t>
            </w:r>
            <w:r>
              <w:rPr>
                <w:rFonts w:ascii="Verdana" w:hAnsi="Verdana"/>
                <w:szCs w:val="21"/>
              </w:rPr>
              <w:t xml:space="preserve"> </w:t>
            </w:r>
          </w:p>
          <w:p>
            <w:pPr>
              <w:spacing w:line="360" w:lineRule="exac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配偶姓名</w:t>
            </w:r>
          </w:p>
        </w:tc>
        <w:tc>
          <w:tcPr>
            <w:tcW w:w="142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出生日期</w:t>
            </w:r>
          </w:p>
        </w:tc>
        <w:tc>
          <w:tcPr>
            <w:tcW w:w="193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564"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出生地</w:t>
            </w:r>
          </w:p>
        </w:tc>
        <w:tc>
          <w:tcPr>
            <w:tcW w:w="1703"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2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单位名称</w:t>
            </w:r>
          </w:p>
        </w:tc>
        <w:tc>
          <w:tcPr>
            <w:tcW w:w="8048" w:type="dxa"/>
            <w:gridSpan w:val="9"/>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2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职务</w:t>
            </w:r>
          </w:p>
        </w:tc>
        <w:tc>
          <w:tcPr>
            <w:tcW w:w="2845"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93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单位电话</w:t>
            </w:r>
          </w:p>
        </w:tc>
        <w:tc>
          <w:tcPr>
            <w:tcW w:w="3267"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2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子女姓名</w:t>
            </w:r>
          </w:p>
        </w:tc>
        <w:tc>
          <w:tcPr>
            <w:tcW w:w="2845"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93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出生日期</w:t>
            </w:r>
          </w:p>
        </w:tc>
        <w:tc>
          <w:tcPr>
            <w:tcW w:w="3267"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r>
    </w:tbl>
    <w:p>
      <w:pPr>
        <w:ind w:firstLine="480" w:firstLineChars="200"/>
        <w:rPr>
          <w:rFonts w:ascii="Verdana" w:hAnsi="Verdana"/>
          <w:szCs w:val="21"/>
        </w:rPr>
      </w:pPr>
      <w:r>
        <w:rPr>
          <w:rFonts w:hint="eastAsia" w:ascii="Verdana" w:hAnsi="宋体"/>
          <w:szCs w:val="21"/>
        </w:rPr>
        <w:t>父母情况（父母姓名必须填写，包括已故）</w:t>
      </w:r>
    </w:p>
    <w:tbl>
      <w:tblPr>
        <w:tblStyle w:val="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b/>
                <w:bCs/>
                <w:szCs w:val="21"/>
              </w:rPr>
              <w:t>*</w:t>
            </w:r>
            <w:r>
              <w:rPr>
                <w:rFonts w:hint="eastAsia" w:ascii="Verdana" w:hAnsi="宋体"/>
                <w:szCs w:val="21"/>
              </w:rPr>
              <w:t>父亲姓名</w:t>
            </w:r>
          </w:p>
        </w:tc>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szCs w:val="21"/>
              </w:rPr>
            </w:pP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ascii="Verdana" w:hAnsi="宋体"/>
                <w:b/>
                <w:bCs/>
                <w:szCs w:val="21"/>
              </w:rPr>
              <w:t>*</w:t>
            </w:r>
            <w:r>
              <w:rPr>
                <w:rFonts w:hint="eastAsia" w:ascii="Verdana" w:hAnsi="宋体"/>
                <w:szCs w:val="21"/>
              </w:rPr>
              <w:t>母亲姓名</w:t>
            </w: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Verdana" w:hAnsi="Verdan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出生日期</w:t>
            </w:r>
          </w:p>
        </w:tc>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出生日期</w:t>
            </w: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b/>
                <w:bCs/>
                <w:szCs w:val="21"/>
              </w:rPr>
            </w:pP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tc>
      </w:tr>
    </w:tbl>
    <w:p>
      <w:pPr>
        <w:ind w:firstLine="555"/>
        <w:rPr>
          <w:rFonts w:ascii="Verdana" w:hAnsi="Verdana"/>
          <w:b/>
          <w:bCs/>
          <w:szCs w:val="21"/>
        </w:rPr>
      </w:pPr>
      <w:r>
        <w:rPr>
          <w:rFonts w:hint="eastAsia" w:ascii="Verdana" w:hAnsi="宋体"/>
          <w:b/>
          <w:bCs/>
          <w:szCs w:val="21"/>
        </w:rPr>
        <w:t>在以色列</w:t>
      </w:r>
      <w:r>
        <w:rPr>
          <w:rFonts w:ascii="Verdana" w:hAnsi="Verdana"/>
          <w:b/>
          <w:bCs/>
          <w:szCs w:val="21"/>
        </w:rPr>
        <w:t>□</w:t>
      </w:r>
      <w:r>
        <w:rPr>
          <w:rFonts w:hint="eastAsia" w:ascii="Verdana" w:hAnsi="宋体"/>
          <w:b/>
          <w:bCs/>
          <w:szCs w:val="21"/>
        </w:rPr>
        <w:t>是</w:t>
      </w:r>
      <w:r>
        <w:rPr>
          <w:rFonts w:ascii="Verdana" w:hAnsi="Verdana"/>
          <w:b/>
          <w:bCs/>
          <w:szCs w:val="21"/>
        </w:rPr>
        <w:t>□</w:t>
      </w:r>
      <w:r>
        <w:rPr>
          <w:rFonts w:hint="eastAsia" w:ascii="Verdana" w:hAnsi="宋体"/>
          <w:b/>
          <w:bCs/>
          <w:szCs w:val="21"/>
        </w:rPr>
        <w:t>否有亲属，若有请填写以下信息</w:t>
      </w:r>
    </w:p>
    <w:tbl>
      <w:tblPr>
        <w:tblStyle w:val="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620"/>
        <w:gridCol w:w="900"/>
        <w:gridCol w:w="858"/>
        <w:gridCol w:w="1662"/>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姓名</w:t>
            </w:r>
          </w:p>
        </w:tc>
        <w:tc>
          <w:tcPr>
            <w:tcW w:w="162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90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性别</w:t>
            </w: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66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联系电话</w:t>
            </w:r>
          </w:p>
        </w:tc>
        <w:tc>
          <w:tcPr>
            <w:tcW w:w="260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单位</w:t>
            </w:r>
          </w:p>
        </w:tc>
        <w:tc>
          <w:tcPr>
            <w:tcW w:w="3378"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166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r>
              <w:rPr>
                <w:rFonts w:hint="eastAsia" w:ascii="Verdana" w:hAnsi="宋体"/>
                <w:szCs w:val="21"/>
              </w:rPr>
              <w:t>地址</w:t>
            </w:r>
          </w:p>
        </w:tc>
        <w:tc>
          <w:tcPr>
            <w:tcW w:w="260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b/>
                <w:bCs/>
                <w:szCs w:val="21"/>
              </w:rPr>
            </w:pPr>
          </w:p>
        </w:tc>
      </w:tr>
    </w:tbl>
    <w:p>
      <w:pPr>
        <w:ind w:firstLine="354" w:firstLineChars="147"/>
        <w:rPr>
          <w:rFonts w:ascii="Verdana" w:hAnsi="Verdana"/>
          <w:b/>
          <w:bCs/>
          <w:szCs w:val="21"/>
        </w:rPr>
      </w:pPr>
      <w:r>
        <w:rPr>
          <w:rFonts w:ascii="Verdana" w:hAnsi="宋体"/>
          <w:b/>
          <w:bCs/>
          <w:szCs w:val="21"/>
        </w:rPr>
        <w:t>*</w:t>
      </w:r>
      <w:r>
        <w:rPr>
          <w:rFonts w:hint="eastAsia" w:ascii="Verdana" w:hAnsi="宋体"/>
          <w:b/>
          <w:bCs/>
          <w:szCs w:val="21"/>
        </w:rPr>
        <w:t>曾经获得签证的国家</w:t>
      </w:r>
    </w:p>
    <w:tbl>
      <w:tblPr>
        <w:tblStyle w:val="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213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szCs w:val="21"/>
              </w:rPr>
            </w:pPr>
          </w:p>
        </w:tc>
        <w:tc>
          <w:tcPr>
            <w:tcW w:w="213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Verdana" w:hAnsi="Verdana"/>
                <w:b/>
                <w:bCs/>
                <w:szCs w:val="21"/>
              </w:rPr>
            </w:pPr>
          </w:p>
        </w:tc>
      </w:tr>
    </w:tbl>
    <w:p>
      <w:pPr>
        <w:ind w:firstLine="236" w:firstLineChars="98"/>
        <w:rPr>
          <w:rFonts w:ascii="Verdana" w:hAnsi="宋体"/>
          <w:b/>
          <w:bCs/>
          <w:szCs w:val="21"/>
        </w:rPr>
      </w:pPr>
    </w:p>
    <w:p>
      <w:pPr>
        <w:ind w:firstLine="236" w:firstLineChars="98"/>
        <w:rPr>
          <w:rFonts w:ascii="Verdana" w:hAnsi="Verdana"/>
          <w:b/>
          <w:bCs/>
          <w:szCs w:val="21"/>
        </w:rPr>
      </w:pPr>
      <w:r>
        <w:rPr>
          <w:rFonts w:hint="eastAsia" w:ascii="Verdana" w:hAnsi="宋体"/>
          <w:b/>
          <w:bCs/>
          <w:szCs w:val="21"/>
        </w:rPr>
        <w:t>备</w:t>
      </w:r>
      <w:r>
        <w:rPr>
          <w:rFonts w:ascii="Verdana" w:hAnsi="Verdana"/>
          <w:b/>
          <w:bCs/>
          <w:szCs w:val="21"/>
        </w:rPr>
        <w:t xml:space="preserve">    </w:t>
      </w:r>
      <w:r>
        <w:rPr>
          <w:rFonts w:hint="eastAsia" w:ascii="Verdana" w:hAnsi="宋体"/>
          <w:b/>
          <w:bCs/>
          <w:szCs w:val="21"/>
        </w:rPr>
        <w:t>注：</w:t>
      </w:r>
      <w:r>
        <w:rPr>
          <w:rFonts w:ascii="Verdana" w:hAnsi="Verdana"/>
          <w:b/>
          <w:bCs/>
          <w:szCs w:val="21"/>
        </w:rPr>
        <w:t>1.</w:t>
      </w:r>
      <w:r>
        <w:rPr>
          <w:rFonts w:hint="eastAsia" w:ascii="Verdana" w:hAnsi="宋体"/>
          <w:b/>
          <w:bCs/>
          <w:szCs w:val="21"/>
        </w:rPr>
        <w:t>填写上述内容必须填写完整、字迹清晰</w:t>
      </w:r>
      <w:r>
        <w:rPr>
          <w:rFonts w:ascii="Verdana" w:hAnsi="Verdana"/>
          <w:b/>
          <w:bCs/>
          <w:szCs w:val="21"/>
        </w:rPr>
        <w:t xml:space="preserve">  </w:t>
      </w:r>
    </w:p>
    <w:p>
      <w:pPr>
        <w:ind w:firstLine="1417" w:firstLineChars="588"/>
        <w:rPr>
          <w:rFonts w:ascii="Verdana" w:hAnsi="宋体"/>
          <w:b/>
          <w:bCs/>
          <w:szCs w:val="21"/>
        </w:rPr>
      </w:pPr>
      <w:r>
        <w:rPr>
          <w:rFonts w:ascii="Verdana" w:hAnsi="Verdana"/>
          <w:b/>
          <w:bCs/>
          <w:szCs w:val="21"/>
        </w:rPr>
        <w:t>2.</w:t>
      </w:r>
      <w:r>
        <w:rPr>
          <w:rFonts w:hint="eastAsia" w:ascii="Verdana" w:hAnsi="宋体"/>
          <w:b/>
          <w:bCs/>
          <w:szCs w:val="21"/>
        </w:rPr>
        <w:t>电话号码前请注明区号</w:t>
      </w:r>
    </w:p>
    <w:p>
      <w:pPr>
        <w:ind w:firstLine="1417" w:firstLineChars="588"/>
        <w:rPr>
          <w:rFonts w:ascii="Verdana" w:hAnsi="宋体"/>
          <w:b/>
          <w:bCs/>
          <w:szCs w:val="21"/>
        </w:rPr>
      </w:pPr>
      <w:r>
        <w:rPr>
          <w:rFonts w:ascii="Verdana" w:hAnsi="宋体"/>
          <w:b/>
          <w:bCs/>
          <w:szCs w:val="21"/>
        </w:rPr>
        <w:t>3.</w:t>
      </w:r>
      <w:r>
        <w:rPr>
          <w:rFonts w:hint="eastAsia" w:ascii="Verdana" w:hAnsi="宋体"/>
          <w:b/>
          <w:bCs/>
          <w:szCs w:val="21"/>
        </w:rPr>
        <w:t>带</w:t>
      </w:r>
      <w:r>
        <w:rPr>
          <w:rFonts w:ascii="Verdana" w:hAnsi="宋体"/>
          <w:b/>
          <w:bCs/>
          <w:szCs w:val="21"/>
        </w:rPr>
        <w:t>*</w:t>
      </w:r>
      <w:r>
        <w:rPr>
          <w:rFonts w:hint="eastAsia" w:ascii="Verdana" w:hAnsi="宋体"/>
          <w:b/>
          <w:bCs/>
          <w:szCs w:val="21"/>
        </w:rPr>
        <w:t>号请务必填写</w:t>
      </w:r>
    </w:p>
    <w:p>
      <w:pPr>
        <w:ind w:firstLine="1417" w:firstLineChars="588"/>
        <w:rPr>
          <w:rFonts w:hint="eastAsia" w:ascii="Verdana" w:hAnsi="宋体"/>
          <w:b/>
          <w:bCs/>
          <w:szCs w:val="21"/>
        </w:rPr>
      </w:pPr>
      <w:r>
        <w:rPr>
          <w:rFonts w:ascii="Verdana" w:hAnsi="宋体"/>
          <w:b/>
          <w:bCs/>
          <w:szCs w:val="21"/>
        </w:rPr>
        <w:t>4</w:t>
      </w:r>
      <w:r>
        <w:rPr>
          <w:rFonts w:hint="eastAsia" w:ascii="Verdana" w:hAnsi="宋体"/>
          <w:b/>
          <w:bCs/>
          <w:szCs w:val="21"/>
        </w:rPr>
        <w:t>，若信息没有，请填写【无】；</w:t>
      </w:r>
    </w:p>
    <w:p>
      <w:pPr>
        <w:ind w:firstLine="1417" w:firstLineChars="588"/>
        <w:rPr>
          <w:rFonts w:hint="eastAsia" w:ascii="Verdana" w:hAnsi="宋体" w:eastAsia="宋体"/>
          <w:b/>
          <w:bCs/>
          <w:szCs w:val="21"/>
          <w:lang w:val="en-US" w:eastAsia="zh-CN"/>
        </w:rPr>
      </w:pPr>
      <w:r>
        <w:rPr>
          <w:rFonts w:hint="eastAsia" w:ascii="Verdana" w:hAnsi="宋体"/>
          <w:b/>
          <w:bCs/>
          <w:szCs w:val="21"/>
          <w:lang w:val="en-US" w:eastAsia="zh-CN"/>
        </w:rPr>
        <w:t>5.由于以色列对单男、单女拒签率比较高，单男、单女出行以色列需提供：所在公司营业执照扫描件、资产证明、半年之内的银行流水（不低于3万元整）、结婚证扫描件、去过国家的签证页扫描，请销售收资料的时候统一收齐给到我社备用。谢谢！</w:t>
      </w:r>
    </w:p>
    <w:p>
      <w:pPr>
        <w:pStyle w:val="2"/>
        <w:rPr>
          <w:rFonts w:ascii="Verdana" w:hAnsi="Verdana" w:eastAsia="宋体"/>
          <w:sz w:val="21"/>
          <w:szCs w:val="21"/>
        </w:rPr>
      </w:pPr>
      <w:r>
        <w:rPr>
          <w:rFonts w:ascii="Verdana" w:hAnsi="Verdana" w:eastAsia="宋体"/>
          <w:sz w:val="21"/>
          <w:szCs w:val="21"/>
        </w:rPr>
        <w:t xml:space="preserve">  </w:t>
      </w:r>
    </w:p>
    <w:p>
      <w:pPr>
        <w:pStyle w:val="2"/>
        <w:rPr>
          <w:rFonts w:ascii="Verdana" w:hAnsi="Verdana" w:eastAsia="宋体"/>
          <w:color w:val="FF0000"/>
          <w:sz w:val="21"/>
          <w:szCs w:val="21"/>
          <w:u w:val="single"/>
        </w:rPr>
      </w:pPr>
      <w:r>
        <w:rPr>
          <w:rFonts w:hint="eastAsia" w:ascii="Verdana" w:hAnsi="Verdana" w:eastAsia="宋体"/>
          <w:sz w:val="21"/>
          <w:szCs w:val="21"/>
          <w:highlight w:val="yellow"/>
          <w:u w:val="single"/>
        </w:rPr>
        <w:t>团体签证所需资料：有效期在</w:t>
      </w:r>
      <w:r>
        <w:rPr>
          <w:rFonts w:ascii="Verdana" w:hAnsi="Verdana" w:eastAsia="宋体"/>
          <w:sz w:val="21"/>
          <w:szCs w:val="21"/>
          <w:highlight w:val="yellow"/>
          <w:u w:val="single"/>
        </w:rPr>
        <w:t>6</w:t>
      </w:r>
      <w:r>
        <w:rPr>
          <w:rFonts w:hint="eastAsia" w:ascii="Verdana" w:hAnsi="Verdana" w:eastAsia="宋体"/>
          <w:sz w:val="21"/>
          <w:szCs w:val="21"/>
          <w:highlight w:val="yellow"/>
          <w:u w:val="single"/>
        </w:rPr>
        <w:t>个月以上的首页扫描件</w:t>
      </w:r>
      <w:r>
        <w:rPr>
          <w:rFonts w:ascii="Verdana" w:hAnsi="Verdana" w:eastAsia="宋体"/>
          <w:sz w:val="21"/>
          <w:szCs w:val="21"/>
          <w:highlight w:val="yellow"/>
          <w:u w:val="single"/>
        </w:rPr>
        <w:t>+</w:t>
      </w:r>
      <w:r>
        <w:rPr>
          <w:rFonts w:hint="eastAsia" w:ascii="Verdana" w:hAnsi="Verdana" w:eastAsia="宋体"/>
          <w:sz w:val="21"/>
          <w:szCs w:val="21"/>
          <w:highlight w:val="yellow"/>
          <w:u w:val="single"/>
        </w:rPr>
        <w:t>填写完整的此表。</w:t>
      </w:r>
    </w:p>
    <w:p>
      <w:pPr>
        <w:pStyle w:val="2"/>
        <w:rPr>
          <w:rFonts w:hint="eastAsia" w:ascii="Verdana" w:hAnsi="宋体" w:eastAsia="宋体"/>
          <w:sz w:val="21"/>
          <w:szCs w:val="21"/>
        </w:rPr>
      </w:pPr>
    </w:p>
    <w:p>
      <w:pPr>
        <w:pStyle w:val="2"/>
        <w:ind w:firstLine="211" w:firstLineChars="100"/>
        <w:rPr>
          <w:rFonts w:ascii="Verdana" w:hAnsi="宋体" w:eastAsia="宋体"/>
          <w:sz w:val="21"/>
          <w:szCs w:val="21"/>
        </w:rPr>
      </w:pPr>
      <w:r>
        <w:rPr>
          <w:rFonts w:hint="eastAsia" w:ascii="Verdana" w:hAnsi="宋体" w:eastAsia="宋体"/>
          <w:sz w:val="21"/>
          <w:szCs w:val="21"/>
        </w:rPr>
        <w:t>本人声明：</w:t>
      </w:r>
    </w:p>
    <w:p>
      <w:pPr>
        <w:pStyle w:val="2"/>
        <w:ind w:firstLine="211" w:firstLineChars="100"/>
        <w:rPr>
          <w:rFonts w:ascii="Verdana" w:hAnsi="Verdana" w:eastAsia="宋体"/>
          <w:sz w:val="21"/>
          <w:szCs w:val="21"/>
        </w:rPr>
      </w:pPr>
      <w:r>
        <w:rPr>
          <w:rFonts w:hint="eastAsia" w:ascii="Verdana" w:hAnsi="宋体" w:eastAsia="宋体"/>
          <w:sz w:val="21"/>
          <w:szCs w:val="21"/>
        </w:rPr>
        <w:t>以上所填写内容完整、属实</w:t>
      </w:r>
      <w:r>
        <w:rPr>
          <w:rFonts w:ascii="Verdana" w:hAnsi="Verdana" w:eastAsia="宋体"/>
          <w:sz w:val="21"/>
          <w:szCs w:val="21"/>
        </w:rPr>
        <w:t>,</w:t>
      </w:r>
      <w:r>
        <w:rPr>
          <w:rFonts w:hint="eastAsia" w:ascii="Verdana" w:hAnsi="宋体" w:eastAsia="宋体"/>
          <w:sz w:val="21"/>
          <w:szCs w:val="21"/>
        </w:rPr>
        <w:t>否则本人接受被取消申请资格并由本人承担因此造成的所有风险和损失！</w:t>
      </w:r>
    </w:p>
    <w:p>
      <w:pPr>
        <w:spacing w:line="360" w:lineRule="exact"/>
        <w:ind w:firstLine="361" w:firstLineChars="150"/>
        <w:rPr>
          <w:rFonts w:ascii="Verdana" w:hAnsi="Verdana"/>
          <w:b/>
          <w:szCs w:val="21"/>
        </w:rPr>
      </w:pPr>
      <w:r>
        <w:rPr>
          <w:rFonts w:hint="eastAsia" w:ascii="Verdana" w:hAnsi="宋体"/>
          <w:b/>
          <w:szCs w:val="21"/>
        </w:rPr>
        <w:t>申请日期：</w:t>
      </w:r>
      <w:r>
        <w:rPr>
          <w:rFonts w:ascii="Verdana" w:hAnsi="Verdana"/>
          <w:b/>
          <w:szCs w:val="21"/>
        </w:rPr>
        <w:t xml:space="preserve">   </w:t>
      </w:r>
      <w:r>
        <w:rPr>
          <w:rFonts w:hint="eastAsia" w:ascii="Verdana" w:hAnsi="Verdana"/>
          <w:b/>
          <w:szCs w:val="21"/>
          <w:lang w:val="en-US" w:eastAsia="zh-CN"/>
        </w:rPr>
        <w:t xml:space="preserve">   </w:t>
      </w:r>
      <w:r>
        <w:rPr>
          <w:rFonts w:hint="eastAsia" w:ascii="Verdana" w:hAnsi="Verdana"/>
          <w:b/>
          <w:szCs w:val="21"/>
        </w:rPr>
        <w:t>年</w:t>
      </w:r>
      <w:r>
        <w:rPr>
          <w:rFonts w:hint="eastAsia" w:ascii="Verdana" w:hAnsi="Verdana"/>
          <w:b/>
          <w:szCs w:val="21"/>
          <w:lang w:val="en-US" w:eastAsia="zh-CN"/>
        </w:rPr>
        <w:t xml:space="preserve">     </w:t>
      </w:r>
      <w:r>
        <w:rPr>
          <w:rFonts w:hint="eastAsia" w:ascii="Verdana" w:hAnsi="Verdana"/>
          <w:b/>
          <w:szCs w:val="21"/>
        </w:rPr>
        <w:t>月</w:t>
      </w:r>
      <w:r>
        <w:rPr>
          <w:rFonts w:hint="eastAsia" w:ascii="Verdana" w:hAnsi="Verdana"/>
          <w:b/>
          <w:szCs w:val="21"/>
          <w:lang w:val="en-US" w:eastAsia="zh-CN"/>
        </w:rPr>
        <w:t xml:space="preserve">     </w:t>
      </w:r>
      <w:r>
        <w:rPr>
          <w:rFonts w:hint="eastAsia" w:ascii="Verdana" w:hAnsi="Verdana"/>
          <w:b/>
          <w:szCs w:val="21"/>
        </w:rPr>
        <w:t>日</w:t>
      </w:r>
      <w:r>
        <w:rPr>
          <w:rFonts w:ascii="Verdana" w:hAnsi="Verdana"/>
          <w:b/>
          <w:szCs w:val="21"/>
        </w:rPr>
        <w:t xml:space="preserve">                                     </w:t>
      </w:r>
    </w:p>
    <w:p>
      <w:pPr>
        <w:spacing w:line="360" w:lineRule="exact"/>
        <w:ind w:firstLine="241" w:firstLineChars="100"/>
        <w:rPr>
          <w:rFonts w:hint="eastAsia" w:ascii="微软雅黑" w:hAnsi="微软雅黑" w:eastAsia="微软雅黑"/>
          <w:sz w:val="24"/>
          <w:szCs w:val="24"/>
          <w:lang w:val="en-US" w:eastAsia="zh-CN"/>
        </w:rPr>
      </w:pPr>
      <w:r>
        <w:rPr>
          <w:rFonts w:ascii="Verdana" w:hAnsi="Verdana"/>
          <w:b/>
          <w:szCs w:val="21"/>
        </w:rPr>
        <w:t xml:space="preserve"> </w:t>
      </w:r>
      <w:r>
        <w:rPr>
          <w:rFonts w:hint="eastAsia" w:ascii="Verdana" w:hAnsi="宋体"/>
          <w:b/>
          <w:szCs w:val="21"/>
        </w:rPr>
        <w:t>申请人签名：</w:t>
      </w:r>
    </w:p>
    <w:p>
      <w:pPr>
        <w:rPr>
          <w:rFonts w:hint="eastAsia"/>
          <w:lang w:val="en-US" w:eastAsia="zh-CN"/>
        </w:rPr>
      </w:pPr>
    </w:p>
    <w:sectPr>
      <w:pgSz w:w="11906" w:h="16838"/>
      <w:pgMar w:top="1701" w:right="1800" w:bottom="850"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60"/>
        </w:tabs>
        <w:ind w:left="360" w:hanging="360"/>
      </w:pPr>
      <w:rPr>
        <w:rFonts w:ascii="楷体" w:hAnsi="楷体" w:eastAsia="楷体" w:cs="Times New Roman"/>
      </w:rPr>
    </w:lvl>
    <w:lvl w:ilvl="1" w:tentative="0">
      <w:start w:val="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E"/>
    <w:multiLevelType w:val="multilevel"/>
    <w:tmpl w:val="0000000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F"/>
    <w:multiLevelType w:val="multilevel"/>
    <w:tmpl w:val="0000000F"/>
    <w:lvl w:ilvl="0" w:tentative="0">
      <w:start w:val="1"/>
      <w:numFmt w:val="decimal"/>
      <w:lvlText w:val="%1、"/>
      <w:lvlJc w:val="left"/>
      <w:pPr>
        <w:tabs>
          <w:tab w:val="left" w:pos="420"/>
        </w:tabs>
        <w:ind w:left="420" w:hanging="420"/>
      </w:pPr>
      <w:rPr>
        <w:rFonts w:ascii="楷体" w:hAnsi="楷体" w:eastAsia="楷体" w:cs="Times New Roman"/>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3">
    <w:nsid w:val="00000012"/>
    <w:multiLevelType w:val="singleLevel"/>
    <w:tmpl w:val="00000012"/>
    <w:lvl w:ilvl="0" w:tentative="0">
      <w:start w:val="1"/>
      <w:numFmt w:val="decimal"/>
      <w:suff w:val="nothing"/>
      <w:lvlText w:val="%1、"/>
      <w:lvlJc w:val="left"/>
      <w:rPr>
        <w:rFonts w:ascii="楷体" w:hAnsi="楷体" w:eastAsia="楷体" w:cs="Times New Roman"/>
        <w:b w:val="0"/>
      </w:rPr>
    </w:lvl>
  </w:abstractNum>
  <w:abstractNum w:abstractNumId="4">
    <w:nsid w:val="00000013"/>
    <w:multiLevelType w:val="singleLevel"/>
    <w:tmpl w:val="00000013"/>
    <w:lvl w:ilvl="0" w:tentative="0">
      <w:start w:val="3"/>
      <w:numFmt w:val="decimal"/>
      <w:suff w:val="nothing"/>
      <w:lvlText w:val="%1)"/>
      <w:lvlJc w:val="left"/>
    </w:lvl>
  </w:abstractNum>
  <w:abstractNum w:abstractNumId="5">
    <w:nsid w:val="00000014"/>
    <w:multiLevelType w:val="singleLevel"/>
    <w:tmpl w:val="00000014"/>
    <w:lvl w:ilvl="0" w:tentative="0">
      <w:start w:val="1"/>
      <w:numFmt w:val="decimal"/>
      <w:suff w:val="nothing"/>
      <w:lvlText w:val="%1、"/>
      <w:lvlJc w:val="left"/>
      <w:rPr>
        <w:rFonts w:ascii="楷体" w:hAnsi="楷体" w:eastAsia="楷体" w:cs="Times New Roman"/>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684DCB"/>
    <w:rsid w:val="020D004E"/>
    <w:rsid w:val="128959AC"/>
    <w:rsid w:val="19DE644D"/>
    <w:rsid w:val="1A8176AE"/>
    <w:rsid w:val="1EE7670B"/>
    <w:rsid w:val="233E1017"/>
    <w:rsid w:val="286335C2"/>
    <w:rsid w:val="330E7AD2"/>
    <w:rsid w:val="416C0396"/>
    <w:rsid w:val="42DF12EF"/>
    <w:rsid w:val="4D311151"/>
    <w:rsid w:val="607507B5"/>
    <w:rsid w:val="62617816"/>
    <w:rsid w:val="626210D3"/>
    <w:rsid w:val="74AB3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kern w:val="2"/>
      <w:sz w:val="24"/>
      <w:szCs w:val="22"/>
      <w:lang w:val="en-US" w:eastAsia="zh-TW"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Body Text 2"/>
    <w:basedOn w:val="1"/>
    <w:qFormat/>
    <w:uiPriority w:val="0"/>
    <w:rPr>
      <w:rFonts w:ascii="楷体_GB2312" w:hAnsi="Times New Roman" w:eastAsia="楷体_GB2312" w:cs="Times New Roman"/>
      <w:b/>
      <w:bCs/>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10640</Words>
  <Characters>11311</Characters>
  <Lines>0</Lines>
  <Paragraphs>0</Paragraphs>
  <TotalTime>3</TotalTime>
  <ScaleCrop>false</ScaleCrop>
  <LinksUpToDate>false</LinksUpToDate>
  <CharactersWithSpaces>11508</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2019-04-08T01:54:00Z</dcterms:created>
  <dc:creator>闽南风康良舒</dc:creator>
  <cp:lastModifiedBy>闽南风康良舒</cp:lastModifiedBy>
  <dcterms:modified xsi:type="dcterms:W3CDTF">2019-05-10T07:13:53Z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